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ABE" w:rsidRDefault="00924366">
      <w:pPr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项目名称：</w:t>
      </w:r>
      <w:r w:rsidR="00B2390C" w:rsidRPr="00B2390C">
        <w:rPr>
          <w:rFonts w:ascii="方正仿宋_GBK" w:eastAsia="方正仿宋_GBK" w:hAnsi="方正仿宋_GBK" w:cs="方正仿宋_GBK" w:hint="eastAsia"/>
          <w:bCs/>
          <w:sz w:val="28"/>
          <w:szCs w:val="28"/>
        </w:rPr>
        <w:t>山东鲁能智能技术有限公司微网群协调控制工程开关柜采购项目</w:t>
      </w:r>
    </w:p>
    <w:p w:rsidR="00BF1ABE" w:rsidRDefault="00924366">
      <w:pPr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项目编号：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LN1801-1206-JY-WZDX</w:t>
      </w:r>
      <w:r w:rsidR="0024465E">
        <w:rPr>
          <w:rFonts w:ascii="仿宋" w:eastAsia="仿宋" w:hAnsi="仿宋" w:hint="eastAsia"/>
          <w:color w:val="000000" w:themeColor="text1"/>
          <w:sz w:val="28"/>
          <w:szCs w:val="28"/>
        </w:rPr>
        <w:t>JT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-SY15</w:t>
      </w:r>
    </w:p>
    <w:p w:rsidR="00BF1ABE" w:rsidRPr="00C6533D" w:rsidRDefault="00924366">
      <w:pPr>
        <w:jc w:val="center"/>
        <w:rPr>
          <w:rFonts w:ascii="方正仿宋_GBK" w:eastAsia="方正仿宋_GBK" w:hAnsi="方正仿宋_GBK" w:cs="方正仿宋_GBK"/>
          <w:bCs/>
          <w:sz w:val="28"/>
          <w:szCs w:val="28"/>
        </w:rPr>
      </w:pPr>
      <w:r w:rsidRPr="00C6533D">
        <w:rPr>
          <w:rFonts w:ascii="方正仿宋_GBK" w:eastAsia="方正仿宋_GBK" w:hAnsi="方正仿宋_GBK" w:cs="方正仿宋_GBK" w:hint="eastAsia"/>
          <w:bCs/>
          <w:sz w:val="28"/>
          <w:szCs w:val="28"/>
        </w:rPr>
        <w:t>货物需求一览表</w:t>
      </w:r>
    </w:p>
    <w:tbl>
      <w:tblPr>
        <w:tblW w:w="9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70"/>
        <w:gridCol w:w="924"/>
        <w:gridCol w:w="2691"/>
        <w:gridCol w:w="711"/>
        <w:gridCol w:w="709"/>
        <w:gridCol w:w="1133"/>
        <w:gridCol w:w="1107"/>
        <w:gridCol w:w="1259"/>
      </w:tblGrid>
      <w:tr w:rsidR="00BF1ABE" w:rsidTr="00D4417C">
        <w:trPr>
          <w:trHeight w:val="255"/>
          <w:jc w:val="center"/>
        </w:trPr>
        <w:tc>
          <w:tcPr>
            <w:tcW w:w="1170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物资</w:t>
            </w:r>
          </w:p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名称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主要技术要求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单位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数量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交货日期</w:t>
            </w:r>
          </w:p>
        </w:tc>
        <w:tc>
          <w:tcPr>
            <w:tcW w:w="1107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质保期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b/>
                <w:bCs/>
                <w:color w:val="000000" w:themeColor="text1"/>
                <w:kern w:val="0"/>
                <w:sz w:val="22"/>
                <w:szCs w:val="22"/>
              </w:rPr>
              <w:t>交货地点</w:t>
            </w:r>
          </w:p>
        </w:tc>
      </w:tr>
      <w:tr w:rsidR="00BF1ABE" w:rsidTr="00D4417C">
        <w:trPr>
          <w:trHeight w:val="675"/>
          <w:jc w:val="center"/>
        </w:trPr>
        <w:tc>
          <w:tcPr>
            <w:tcW w:w="1170" w:type="dxa"/>
            <w:vMerge w:val="restart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微网群协调控制工程开关柜采购项目</w:t>
            </w:r>
          </w:p>
        </w:tc>
        <w:tc>
          <w:tcPr>
            <w:tcW w:w="924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10kV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高压开关柜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BF1ABE" w:rsidRDefault="00924366">
            <w:pPr>
              <w:spacing w:line="240" w:lineRule="atLeast"/>
              <w:jc w:val="left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馈线开关柜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小车式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,1250A,31.5kA,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真空等。</w:t>
            </w:r>
          </w:p>
        </w:tc>
        <w:tc>
          <w:tcPr>
            <w:tcW w:w="711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台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1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合同签订后</w:t>
            </w: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40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工作日</w:t>
            </w:r>
          </w:p>
        </w:tc>
        <w:tc>
          <w:tcPr>
            <w:tcW w:w="1107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24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个月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</w:tr>
      <w:tr w:rsidR="00BF1ABE" w:rsidTr="00D4417C">
        <w:trPr>
          <w:trHeight w:val="675"/>
          <w:jc w:val="center"/>
        </w:trPr>
        <w:tc>
          <w:tcPr>
            <w:tcW w:w="1170" w:type="dxa"/>
            <w:vMerge/>
            <w:vAlign w:val="center"/>
          </w:tcPr>
          <w:p w:rsidR="00BF1ABE" w:rsidRDefault="00BF1ABE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924" w:type="dxa"/>
            <w:shd w:val="clear" w:color="auto" w:fill="auto"/>
            <w:vAlign w:val="center"/>
          </w:tcPr>
          <w:p w:rsidR="00BF1ABE" w:rsidRDefault="00924366">
            <w:pPr>
              <w:jc w:val="center"/>
              <w:rPr>
                <w:rFonts w:ascii="仿宋" w:eastAsia="仿宋" w:hAnsi="仿宋"/>
                <w:color w:val="000000" w:themeColor="text1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低压开关柜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BF1ABE" w:rsidRDefault="00924366">
            <w:pPr>
              <w:spacing w:line="240" w:lineRule="atLeast"/>
              <w:jc w:val="left"/>
              <w:rPr>
                <w:rFonts w:ascii="仿宋" w:eastAsia="仿宋" w:hAnsi="仿宋"/>
                <w:color w:val="000000" w:themeColor="text1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AC380V,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抽屉式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进线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,4000A,65kA</w:t>
            </w:r>
            <w:r>
              <w:rPr>
                <w:rFonts w:ascii="仿宋" w:eastAsia="仿宋" w:hAnsi="仿宋"/>
                <w:sz w:val="22"/>
                <w:szCs w:val="22"/>
              </w:rPr>
              <w:t>/100A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/</w:t>
            </w:r>
            <w:r>
              <w:rPr>
                <w:rFonts w:ascii="仿宋" w:eastAsia="仿宋" w:hAnsi="仿宋"/>
                <w:sz w:val="22"/>
                <w:szCs w:val="22"/>
              </w:rPr>
              <w:t>500A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等。</w:t>
            </w:r>
          </w:p>
        </w:tc>
        <w:tc>
          <w:tcPr>
            <w:tcW w:w="711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台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/>
                <w:sz w:val="22"/>
                <w:szCs w:val="22"/>
              </w:rPr>
              <w:t>3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合同签订后</w:t>
            </w: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40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工作日</w:t>
            </w:r>
          </w:p>
        </w:tc>
        <w:tc>
          <w:tcPr>
            <w:tcW w:w="1107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24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个月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</w:tr>
      <w:tr w:rsidR="00BF1ABE" w:rsidTr="00D4417C">
        <w:trPr>
          <w:trHeight w:val="675"/>
          <w:jc w:val="center"/>
        </w:trPr>
        <w:tc>
          <w:tcPr>
            <w:tcW w:w="1170" w:type="dxa"/>
            <w:vMerge/>
            <w:vAlign w:val="center"/>
          </w:tcPr>
          <w:p w:rsidR="00BF1ABE" w:rsidRDefault="00BF1ABE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924" w:type="dxa"/>
            <w:shd w:val="clear" w:color="auto" w:fill="auto"/>
            <w:vAlign w:val="center"/>
          </w:tcPr>
          <w:p w:rsidR="00BF1ABE" w:rsidRDefault="00924366">
            <w:pPr>
              <w:jc w:val="center"/>
              <w:rPr>
                <w:rFonts w:ascii="仿宋" w:eastAsia="仿宋" w:hAnsi="仿宋"/>
                <w:color w:val="000000" w:themeColor="text1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低压开关柜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BF1ABE" w:rsidRDefault="00924366">
            <w:pPr>
              <w:spacing w:line="240" w:lineRule="atLeast"/>
              <w:jc w:val="left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AC380V,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抽屉式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馈线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,4000A,50kA/</w:t>
            </w:r>
            <w:r>
              <w:rPr>
                <w:rFonts w:ascii="仿宋" w:eastAsia="仿宋" w:hAnsi="仿宋"/>
                <w:sz w:val="22"/>
                <w:szCs w:val="22"/>
              </w:rPr>
              <w:t>2500A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等。</w:t>
            </w:r>
          </w:p>
        </w:tc>
        <w:tc>
          <w:tcPr>
            <w:tcW w:w="711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台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/>
                <w:sz w:val="22"/>
                <w:szCs w:val="22"/>
              </w:rPr>
              <w:t>3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合同签订后</w:t>
            </w: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40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工作日</w:t>
            </w:r>
          </w:p>
        </w:tc>
        <w:tc>
          <w:tcPr>
            <w:tcW w:w="1107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24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个月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</w:tr>
      <w:tr w:rsidR="00BF1ABE" w:rsidTr="00D4417C">
        <w:trPr>
          <w:trHeight w:val="675"/>
          <w:jc w:val="center"/>
        </w:trPr>
        <w:tc>
          <w:tcPr>
            <w:tcW w:w="1170" w:type="dxa"/>
            <w:vMerge/>
            <w:vAlign w:val="center"/>
          </w:tcPr>
          <w:p w:rsidR="00BF1ABE" w:rsidRDefault="00BF1ABE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924" w:type="dxa"/>
            <w:shd w:val="clear" w:color="auto" w:fill="auto"/>
            <w:vAlign w:val="center"/>
          </w:tcPr>
          <w:p w:rsidR="00BF1ABE" w:rsidRDefault="00924366">
            <w:pPr>
              <w:spacing w:before="40" w:after="40"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环网</w:t>
            </w:r>
            <w:r>
              <w:rPr>
                <w:rFonts w:ascii="仿宋" w:eastAsia="仿宋" w:hAnsi="仿宋"/>
                <w:sz w:val="22"/>
                <w:szCs w:val="22"/>
              </w:rPr>
              <w:t>柜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BF1ABE" w:rsidRDefault="00924366">
            <w:pPr>
              <w:spacing w:line="240" w:lineRule="atLeast"/>
              <w:jc w:val="left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/>
                <w:sz w:val="22"/>
                <w:szCs w:val="22"/>
              </w:rPr>
              <w:t>环网柜</w:t>
            </w:r>
            <w:r>
              <w:rPr>
                <w:rFonts w:ascii="仿宋" w:eastAsia="仿宋" w:hAnsi="仿宋"/>
                <w:sz w:val="22"/>
                <w:szCs w:val="22"/>
              </w:rPr>
              <w:t>,AC10kV,630A,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电压互感器柜</w:t>
            </w:r>
            <w:r>
              <w:rPr>
                <w:rFonts w:ascii="仿宋" w:eastAsia="仿宋" w:hAnsi="仿宋"/>
                <w:sz w:val="22"/>
                <w:szCs w:val="22"/>
              </w:rPr>
              <w:t>,SF6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等。</w:t>
            </w:r>
          </w:p>
        </w:tc>
        <w:tc>
          <w:tcPr>
            <w:tcW w:w="711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台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4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合同签订后</w:t>
            </w: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40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工作日</w:t>
            </w:r>
          </w:p>
        </w:tc>
        <w:tc>
          <w:tcPr>
            <w:tcW w:w="1107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24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个月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</w:tr>
      <w:tr w:rsidR="00BF1ABE" w:rsidTr="00D4417C">
        <w:trPr>
          <w:trHeight w:val="675"/>
          <w:jc w:val="center"/>
        </w:trPr>
        <w:tc>
          <w:tcPr>
            <w:tcW w:w="1170" w:type="dxa"/>
            <w:vMerge/>
            <w:vAlign w:val="center"/>
          </w:tcPr>
          <w:p w:rsidR="00BF1ABE" w:rsidRDefault="00BF1ABE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924" w:type="dxa"/>
            <w:shd w:val="clear" w:color="auto" w:fill="auto"/>
            <w:vAlign w:val="center"/>
          </w:tcPr>
          <w:p w:rsidR="00BF1ABE" w:rsidRDefault="00924366">
            <w:pPr>
              <w:spacing w:before="40" w:after="40"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环网</w:t>
            </w:r>
            <w:r>
              <w:rPr>
                <w:rFonts w:ascii="仿宋" w:eastAsia="仿宋" w:hAnsi="仿宋"/>
                <w:sz w:val="22"/>
                <w:szCs w:val="22"/>
              </w:rPr>
              <w:t>柜</w:t>
            </w:r>
          </w:p>
        </w:tc>
        <w:tc>
          <w:tcPr>
            <w:tcW w:w="2691" w:type="dxa"/>
            <w:shd w:val="clear" w:color="auto" w:fill="auto"/>
            <w:vAlign w:val="center"/>
          </w:tcPr>
          <w:p w:rsidR="00BF1ABE" w:rsidRDefault="00924366">
            <w:pPr>
              <w:spacing w:line="240" w:lineRule="atLeast"/>
              <w:jc w:val="left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环网柜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,AC</w:t>
            </w:r>
            <w:r>
              <w:rPr>
                <w:rFonts w:ascii="仿宋" w:eastAsia="仿宋" w:hAnsi="仿宋"/>
                <w:sz w:val="22"/>
                <w:szCs w:val="22"/>
              </w:rPr>
              <w:t>3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.</w:t>
            </w:r>
            <w:r>
              <w:rPr>
                <w:rFonts w:ascii="仿宋" w:eastAsia="仿宋" w:hAnsi="仿宋"/>
                <w:sz w:val="22"/>
                <w:szCs w:val="22"/>
              </w:rPr>
              <w:t>3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kV,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高压进线柜、出线柜、高压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P</w:t>
            </w:r>
            <w:r>
              <w:rPr>
                <w:rFonts w:ascii="仿宋" w:eastAsia="仿宋" w:hAnsi="仿宋"/>
                <w:sz w:val="22"/>
                <w:szCs w:val="22"/>
              </w:rPr>
              <w:t>T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柜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,SF6</w:t>
            </w:r>
            <w:r>
              <w:rPr>
                <w:rFonts w:ascii="仿宋" w:eastAsia="仿宋" w:hAnsi="仿宋" w:hint="eastAsia"/>
                <w:sz w:val="22"/>
                <w:szCs w:val="22"/>
              </w:rPr>
              <w:t>等。</w:t>
            </w:r>
          </w:p>
        </w:tc>
        <w:tc>
          <w:tcPr>
            <w:tcW w:w="711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台</w:t>
            </w:r>
          </w:p>
        </w:tc>
        <w:tc>
          <w:tcPr>
            <w:tcW w:w="709" w:type="dxa"/>
            <w:shd w:val="clear" w:color="000000" w:fill="FFFFFF"/>
            <w:vAlign w:val="center"/>
          </w:tcPr>
          <w:p w:rsidR="00BF1ABE" w:rsidRDefault="00924366">
            <w:pPr>
              <w:spacing w:line="240" w:lineRule="atLeast"/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/>
                <w:sz w:val="22"/>
                <w:szCs w:val="22"/>
              </w:rPr>
              <w:t>3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合同签订后</w:t>
            </w: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40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工作日</w:t>
            </w:r>
          </w:p>
        </w:tc>
        <w:tc>
          <w:tcPr>
            <w:tcW w:w="1107" w:type="dxa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  <w:t>24</w:t>
            </w: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个月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BF1ABE" w:rsidRDefault="00924366">
            <w:pPr>
              <w:widowControl/>
              <w:jc w:val="center"/>
              <w:rPr>
                <w:rFonts w:ascii="仿宋" w:eastAsia="仿宋" w:hAnsi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Arial" w:hint="eastAsia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</w:tr>
    </w:tbl>
    <w:p w:rsidR="00BF1ABE" w:rsidRDefault="00924366">
      <w:pPr>
        <w:ind w:firstLine="42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具体供货不局限于上述产品。应包括上述产品相关配件，类似升级产品。</w:t>
      </w:r>
    </w:p>
    <w:p w:rsidR="00BF1ABE" w:rsidRDefault="00BF1ABE">
      <w:pPr>
        <w:snapToGrid w:val="0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GoBack"/>
      <w:bookmarkEnd w:id="0"/>
    </w:p>
    <w:sectPr w:rsidR="00BF1ABE" w:rsidSect="00BF1A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4366" w:rsidRDefault="00924366" w:rsidP="00BF1ABE">
      <w:r>
        <w:separator/>
      </w:r>
    </w:p>
  </w:endnote>
  <w:endnote w:type="continuationSeparator" w:id="0">
    <w:p w:rsidR="00924366" w:rsidRDefault="00924366" w:rsidP="00BF1A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EU-F1">
    <w:altName w:val="黑体"/>
    <w:charset w:val="86"/>
    <w:family w:val="script"/>
    <w:pitch w:val="default"/>
    <w:sig w:usb0="00000001" w:usb1="080E0000" w:usb2="00000010" w:usb3="00000000" w:csb0="00040000" w:csb1="00000000"/>
  </w:font>
  <w:font w:name="汉仪大宋简">
    <w:altName w:val="宋体"/>
    <w:charset w:val="86"/>
    <w:family w:val="auto"/>
    <w:pitch w:val="default"/>
    <w:sig w:usb0="00000001" w:usb1="080E0000" w:usb2="00000010" w:usb3="00000000" w:csb0="00040000" w:csb1="00000000"/>
  </w:font>
  <w:font w:name="Microsoft YaHei UI">
    <w:charset w:val="86"/>
    <w:family w:val="swiss"/>
    <w:pitch w:val="variable"/>
    <w:sig w:usb0="80000287" w:usb1="28CF3C52" w:usb2="00000016" w:usb3="00000000" w:csb0="0004001F" w:csb1="00000000"/>
  </w:font>
  <w:font w:name="汉仪中黑简">
    <w:altName w:val="宋体"/>
    <w:charset w:val="86"/>
    <w:family w:val="modern"/>
    <w:pitch w:val="default"/>
    <w:sig w:usb0="00000000" w:usb1="00000000" w:usb2="00000012" w:usb3="00000000" w:csb0="00040000" w:csb1="00000000"/>
  </w:font>
  <w:font w:name="E-F1">
    <w:altName w:val="Arial Unicode MS"/>
    <w:charset w:val="81"/>
    <w:family w:val="roman"/>
    <w:pitch w:val="default"/>
    <w:sig w:usb0="00000010" w:usb1="19DF7CF8" w:usb2="00000033" w:usb3="00000000" w:csb0="00080000" w:csb1="00000000"/>
  </w:font>
  <w:font w:name="Times">
    <w:altName w:val="Times New Roman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Plotter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长城仿宋">
    <w:altName w:val="宋体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隶书">
    <w:charset w:val="86"/>
    <w:family w:val="modern"/>
    <w:pitch w:val="fixed"/>
    <w:sig w:usb0="00000001" w:usb1="080E0000" w:usb2="00000010" w:usb3="00000000" w:csb0="00040000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4366" w:rsidRDefault="00924366" w:rsidP="00BF1ABE">
      <w:r>
        <w:separator/>
      </w:r>
    </w:p>
  </w:footnote>
  <w:footnote w:type="continuationSeparator" w:id="0">
    <w:p w:rsidR="00924366" w:rsidRDefault="00924366" w:rsidP="00BF1AB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FFFFF7C"/>
    <w:lvl w:ilvl="0">
      <w:start w:val="1"/>
      <w:numFmt w:val="decimal"/>
      <w:pStyle w:val="5"/>
      <w:lvlText w:val="%1."/>
      <w:lvlJc w:val="left"/>
      <w:pPr>
        <w:tabs>
          <w:tab w:val="left" w:pos="2040"/>
        </w:tabs>
        <w:ind w:left="2040" w:hanging="360"/>
      </w:pPr>
    </w:lvl>
  </w:abstractNum>
  <w:abstractNum w:abstractNumId="1">
    <w:nsid w:val="FFFFFF7D"/>
    <w:multiLevelType w:val="singleLevel"/>
    <w:tmpl w:val="FFFFFF7D"/>
    <w:lvl w:ilvl="0">
      <w:start w:val="1"/>
      <w:numFmt w:val="decimal"/>
      <w:pStyle w:val="4"/>
      <w:lvlText w:val="%1."/>
      <w:lvlJc w:val="left"/>
      <w:pPr>
        <w:tabs>
          <w:tab w:val="left" w:pos="1620"/>
        </w:tabs>
        <w:ind w:left="1620" w:hanging="360"/>
      </w:pPr>
    </w:lvl>
  </w:abstractNum>
  <w:abstractNum w:abstractNumId="2">
    <w:nsid w:val="FFFFFF7E"/>
    <w:multiLevelType w:val="singleLevel"/>
    <w:tmpl w:val="FFFFFF7E"/>
    <w:lvl w:ilvl="0">
      <w:start w:val="1"/>
      <w:numFmt w:val="decimal"/>
      <w:pStyle w:val="3"/>
      <w:lvlText w:val="%1."/>
      <w:lvlJc w:val="left"/>
      <w:pPr>
        <w:tabs>
          <w:tab w:val="left" w:pos="1200"/>
        </w:tabs>
        <w:ind w:left="1200" w:hanging="360"/>
      </w:pPr>
    </w:lvl>
  </w:abstractNum>
  <w:abstractNum w:abstractNumId="3">
    <w:nsid w:val="FFFFFF7F"/>
    <w:multiLevelType w:val="singleLevel"/>
    <w:tmpl w:val="FFFFFF7F"/>
    <w:lvl w:ilvl="0">
      <w:start w:val="1"/>
      <w:numFmt w:val="decimal"/>
      <w:pStyle w:val="2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4">
    <w:nsid w:val="FFFFFF80"/>
    <w:multiLevelType w:val="singleLevel"/>
    <w:tmpl w:val="FFFFFF80"/>
    <w:lvl w:ilvl="0">
      <w:start w:val="1"/>
      <w:numFmt w:val="bullet"/>
      <w:pStyle w:val="50"/>
      <w:lvlText w:val=""/>
      <w:lvlJc w:val="left"/>
      <w:pPr>
        <w:tabs>
          <w:tab w:val="left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FFFFFF81"/>
    <w:lvl w:ilvl="0">
      <w:start w:val="1"/>
      <w:numFmt w:val="bullet"/>
      <w:pStyle w:val="40"/>
      <w:lvlText w:val=""/>
      <w:lvlJc w:val="left"/>
      <w:pPr>
        <w:tabs>
          <w:tab w:val="left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FFFFFF82"/>
    <w:lvl w:ilvl="0">
      <w:start w:val="1"/>
      <w:numFmt w:val="bullet"/>
      <w:pStyle w:val="30"/>
      <w:lvlText w:val=""/>
      <w:lvlJc w:val="left"/>
      <w:pPr>
        <w:tabs>
          <w:tab w:val="left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FFFFFF83"/>
    <w:lvl w:ilvl="0">
      <w:start w:val="1"/>
      <w:numFmt w:val="bullet"/>
      <w:pStyle w:val="20"/>
      <w:lvlText w:val=""/>
      <w:lvlJc w:val="left"/>
      <w:pPr>
        <w:tabs>
          <w:tab w:val="left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9">
    <w:nsid w:val="00000010"/>
    <w:multiLevelType w:val="multilevel"/>
    <w:tmpl w:val="00000010"/>
    <w:lvl w:ilvl="0">
      <w:start w:val="1"/>
      <w:numFmt w:val="decimal"/>
      <w:suff w:val="nothing"/>
      <w:lvlText w:val="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  <w:szCs w:val="21"/>
      </w:rPr>
    </w:lvl>
    <w:lvl w:ilvl="1">
      <w:start w:val="1"/>
      <w:numFmt w:val="decimal"/>
      <w:pStyle w:val="a0"/>
      <w:suff w:val="nothing"/>
      <w:lvlText w:val="%1.%2　"/>
      <w:lvlJc w:val="left"/>
      <w:pPr>
        <w:ind w:left="0" w:firstLine="0"/>
      </w:pPr>
      <w:rPr>
        <w:rFonts w:ascii="黑体" w:eastAsia="黑体" w:hAnsi="Times New Roman" w:cs="Times New Roman" w:hint="eastAsia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21"/>
        <w:szCs w:val="21"/>
        <w:u w:val="none"/>
        <w:vertAlign w:val="baseline"/>
      </w:rPr>
    </w:lvl>
    <w:lvl w:ilvl="2">
      <w:start w:val="1"/>
      <w:numFmt w:val="decimal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1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0">
    <w:nsid w:val="00000064"/>
    <w:multiLevelType w:val="multilevel"/>
    <w:tmpl w:val="00000064"/>
    <w:lvl w:ilvl="0">
      <w:start w:val="1"/>
      <w:numFmt w:val="lowerLetter"/>
      <w:pStyle w:val="a2"/>
      <w:lvlText w:val="%1)"/>
      <w:lvlJc w:val="left"/>
      <w:pPr>
        <w:tabs>
          <w:tab w:val="left" w:pos="839"/>
        </w:tabs>
        <w:ind w:left="839" w:hanging="419"/>
      </w:pPr>
      <w:rPr>
        <w:rFonts w:ascii="宋体" w:eastAsia="宋体" w:hAnsi="宋体" w:cs="Times New Roman" w:hint="eastAsia"/>
        <w:b w:val="0"/>
        <w:i w:val="0"/>
        <w:sz w:val="21"/>
        <w:szCs w:val="21"/>
      </w:rPr>
    </w:lvl>
    <w:lvl w:ilvl="1">
      <w:start w:val="1"/>
      <w:numFmt w:val="decimal"/>
      <w:pStyle w:val="a3"/>
      <w:lvlText w:val="%2)"/>
      <w:lvlJc w:val="left"/>
      <w:pPr>
        <w:tabs>
          <w:tab w:val="left" w:pos="1259"/>
        </w:tabs>
        <w:ind w:left="1259" w:hanging="420"/>
      </w:pPr>
      <w:rPr>
        <w:rFonts w:ascii="宋体" w:eastAsia="宋体" w:hAnsi="宋体" w:cs="Times New Roman" w:hint="eastAsia"/>
        <w:b w:val="0"/>
        <w:i w:val="0"/>
        <w:color w:val="FF0000"/>
        <w:sz w:val="20"/>
      </w:rPr>
    </w:lvl>
    <w:lvl w:ilvl="2">
      <w:start w:val="1"/>
      <w:numFmt w:val="decimal"/>
      <w:pStyle w:val="a4"/>
      <w:lvlText w:val="(%3)"/>
      <w:lvlJc w:val="left"/>
      <w:pPr>
        <w:tabs>
          <w:tab w:val="left" w:pos="0"/>
        </w:tabs>
        <w:ind w:left="1678" w:hanging="419"/>
      </w:pPr>
      <w:rPr>
        <w:rFonts w:ascii="宋体" w:eastAsia="宋体" w:hAnsi="宋体" w:cs="Times New Roman" w:hint="eastAsia"/>
        <w:b w:val="0"/>
        <w:i w:val="0"/>
        <w:sz w:val="21"/>
        <w:szCs w:val="21"/>
      </w:rPr>
    </w:lvl>
    <w:lvl w:ilvl="3">
      <w:start w:val="1"/>
      <w:numFmt w:val="decimal"/>
      <w:lvlText w:val="%4."/>
      <w:lvlJc w:val="left"/>
      <w:pPr>
        <w:tabs>
          <w:tab w:val="left" w:pos="2098"/>
        </w:tabs>
        <w:ind w:left="2098" w:hanging="420"/>
      </w:pPr>
      <w:rPr>
        <w:rFonts w:cs="Times New Roman" w:hint="eastAsia"/>
      </w:rPr>
    </w:lvl>
    <w:lvl w:ilvl="4">
      <w:start w:val="1"/>
      <w:numFmt w:val="lowerLetter"/>
      <w:lvlText w:val="%5)"/>
      <w:lvlJc w:val="left"/>
      <w:pPr>
        <w:tabs>
          <w:tab w:val="left" w:pos="2517"/>
        </w:tabs>
        <w:ind w:left="2517" w:hanging="419"/>
      </w:pPr>
      <w:rPr>
        <w:rFonts w:cs="Times New Roman" w:hint="eastAsia"/>
      </w:rPr>
    </w:lvl>
    <w:lvl w:ilvl="5">
      <w:start w:val="1"/>
      <w:numFmt w:val="lowerRoman"/>
      <w:lvlText w:val="%6."/>
      <w:lvlJc w:val="right"/>
      <w:pPr>
        <w:tabs>
          <w:tab w:val="left" w:pos="2942"/>
        </w:tabs>
        <w:ind w:left="2937" w:hanging="420"/>
      </w:pPr>
      <w:rPr>
        <w:rFonts w:cs="Times New Roman" w:hint="eastAsia"/>
      </w:rPr>
    </w:lvl>
    <w:lvl w:ilvl="6">
      <w:start w:val="1"/>
      <w:numFmt w:val="decimal"/>
      <w:lvlText w:val="%7."/>
      <w:lvlJc w:val="left"/>
      <w:pPr>
        <w:tabs>
          <w:tab w:val="left" w:pos="3362"/>
        </w:tabs>
        <w:ind w:left="3356" w:hanging="414"/>
      </w:pPr>
      <w:rPr>
        <w:rFonts w:cs="Times New Roman" w:hint="eastAsia"/>
      </w:rPr>
    </w:lvl>
    <w:lvl w:ilvl="7">
      <w:start w:val="1"/>
      <w:numFmt w:val="lowerLetter"/>
      <w:lvlText w:val="%8)"/>
      <w:lvlJc w:val="left"/>
      <w:pPr>
        <w:tabs>
          <w:tab w:val="left" w:pos="3781"/>
        </w:tabs>
        <w:ind w:left="3776" w:hanging="414"/>
      </w:pPr>
      <w:rPr>
        <w:rFonts w:cs="Times New Roman" w:hint="eastAsia"/>
      </w:rPr>
    </w:lvl>
    <w:lvl w:ilvl="8">
      <w:start w:val="1"/>
      <w:numFmt w:val="lowerRoman"/>
      <w:lvlText w:val="%9."/>
      <w:lvlJc w:val="right"/>
      <w:pPr>
        <w:tabs>
          <w:tab w:val="left" w:pos="4201"/>
        </w:tabs>
        <w:ind w:left="4201" w:hanging="420"/>
      </w:pPr>
      <w:rPr>
        <w:rFonts w:cs="Times New Roman" w:hint="eastAsia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6"/>
  </w:num>
  <w:num w:numId="5">
    <w:abstractNumId w:val="2"/>
  </w:num>
  <w:num w:numId="6">
    <w:abstractNumId w:val="7"/>
  </w:num>
  <w:num w:numId="7">
    <w:abstractNumId w:val="4"/>
  </w:num>
  <w:num w:numId="8">
    <w:abstractNumId w:val="1"/>
  </w:num>
  <w:num w:numId="9">
    <w:abstractNumId w:val="0"/>
  </w:num>
  <w:num w:numId="10">
    <w:abstractNumId w:val="9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hideSpellingErrors/>
  <w:hideGrammaticalErrors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2CD5"/>
    <w:rsid w:val="00062FD7"/>
    <w:rsid w:val="0008460D"/>
    <w:rsid w:val="000C3F0F"/>
    <w:rsid w:val="000C6BBA"/>
    <w:rsid w:val="000C7DD0"/>
    <w:rsid w:val="000E1A4B"/>
    <w:rsid w:val="000E2CD5"/>
    <w:rsid w:val="000F6607"/>
    <w:rsid w:val="000F7767"/>
    <w:rsid w:val="001260EB"/>
    <w:rsid w:val="00156287"/>
    <w:rsid w:val="0018077F"/>
    <w:rsid w:val="001977B6"/>
    <w:rsid w:val="001A6359"/>
    <w:rsid w:val="001D64AA"/>
    <w:rsid w:val="001F2ADB"/>
    <w:rsid w:val="002421BF"/>
    <w:rsid w:val="0024465E"/>
    <w:rsid w:val="002479C9"/>
    <w:rsid w:val="00253B91"/>
    <w:rsid w:val="00257D32"/>
    <w:rsid w:val="00266545"/>
    <w:rsid w:val="0027471A"/>
    <w:rsid w:val="002747C3"/>
    <w:rsid w:val="002756E2"/>
    <w:rsid w:val="0029735F"/>
    <w:rsid w:val="002B1BB8"/>
    <w:rsid w:val="002C72CB"/>
    <w:rsid w:val="002D5D07"/>
    <w:rsid w:val="002D6487"/>
    <w:rsid w:val="002D655E"/>
    <w:rsid w:val="002E1B4D"/>
    <w:rsid w:val="002E2F1E"/>
    <w:rsid w:val="002F2DEB"/>
    <w:rsid w:val="002F737B"/>
    <w:rsid w:val="00320165"/>
    <w:rsid w:val="0035057E"/>
    <w:rsid w:val="00354D84"/>
    <w:rsid w:val="00360ED6"/>
    <w:rsid w:val="00365A2F"/>
    <w:rsid w:val="00377F4A"/>
    <w:rsid w:val="00392065"/>
    <w:rsid w:val="003931E6"/>
    <w:rsid w:val="0039437A"/>
    <w:rsid w:val="003A248F"/>
    <w:rsid w:val="003A4393"/>
    <w:rsid w:val="003B5C4B"/>
    <w:rsid w:val="003D539B"/>
    <w:rsid w:val="00405D26"/>
    <w:rsid w:val="00407CF7"/>
    <w:rsid w:val="00416825"/>
    <w:rsid w:val="004278E4"/>
    <w:rsid w:val="00446739"/>
    <w:rsid w:val="00451957"/>
    <w:rsid w:val="0046384B"/>
    <w:rsid w:val="00465CE4"/>
    <w:rsid w:val="0047061F"/>
    <w:rsid w:val="004706A8"/>
    <w:rsid w:val="0047593A"/>
    <w:rsid w:val="0049272E"/>
    <w:rsid w:val="00494EE5"/>
    <w:rsid w:val="004A0FA7"/>
    <w:rsid w:val="004A3AD1"/>
    <w:rsid w:val="004E1BB1"/>
    <w:rsid w:val="004E3A1B"/>
    <w:rsid w:val="004E7CAE"/>
    <w:rsid w:val="004F189B"/>
    <w:rsid w:val="00546136"/>
    <w:rsid w:val="00580B71"/>
    <w:rsid w:val="005B0323"/>
    <w:rsid w:val="005C32C4"/>
    <w:rsid w:val="005C4CA7"/>
    <w:rsid w:val="005C7012"/>
    <w:rsid w:val="006033C5"/>
    <w:rsid w:val="00612AD3"/>
    <w:rsid w:val="00634FBE"/>
    <w:rsid w:val="006435FA"/>
    <w:rsid w:val="00653BA4"/>
    <w:rsid w:val="006570A8"/>
    <w:rsid w:val="00670598"/>
    <w:rsid w:val="006A08AF"/>
    <w:rsid w:val="006A6529"/>
    <w:rsid w:val="006A6E2D"/>
    <w:rsid w:val="006A774D"/>
    <w:rsid w:val="006A7A78"/>
    <w:rsid w:val="006B593F"/>
    <w:rsid w:val="006D2DF9"/>
    <w:rsid w:val="006E6AB3"/>
    <w:rsid w:val="006F60C3"/>
    <w:rsid w:val="00710D00"/>
    <w:rsid w:val="00712CE8"/>
    <w:rsid w:val="00716112"/>
    <w:rsid w:val="00736510"/>
    <w:rsid w:val="0073720F"/>
    <w:rsid w:val="00743027"/>
    <w:rsid w:val="00766591"/>
    <w:rsid w:val="00784EE8"/>
    <w:rsid w:val="00791564"/>
    <w:rsid w:val="007A03FB"/>
    <w:rsid w:val="007B674F"/>
    <w:rsid w:val="007B69B8"/>
    <w:rsid w:val="007C14C5"/>
    <w:rsid w:val="007D446F"/>
    <w:rsid w:val="007E166A"/>
    <w:rsid w:val="007E7C90"/>
    <w:rsid w:val="00807F7A"/>
    <w:rsid w:val="00824826"/>
    <w:rsid w:val="00844AD8"/>
    <w:rsid w:val="00864059"/>
    <w:rsid w:val="00872EB2"/>
    <w:rsid w:val="00873DB0"/>
    <w:rsid w:val="008749CD"/>
    <w:rsid w:val="00887A13"/>
    <w:rsid w:val="008A72FF"/>
    <w:rsid w:val="008B5AB2"/>
    <w:rsid w:val="008D2CE4"/>
    <w:rsid w:val="008E4D0C"/>
    <w:rsid w:val="008F5026"/>
    <w:rsid w:val="008F5659"/>
    <w:rsid w:val="00902603"/>
    <w:rsid w:val="00911973"/>
    <w:rsid w:val="00924366"/>
    <w:rsid w:val="00930775"/>
    <w:rsid w:val="009670DE"/>
    <w:rsid w:val="00987657"/>
    <w:rsid w:val="00987C70"/>
    <w:rsid w:val="00994DE1"/>
    <w:rsid w:val="00996B95"/>
    <w:rsid w:val="009B50F2"/>
    <w:rsid w:val="009C5BE8"/>
    <w:rsid w:val="009E28C2"/>
    <w:rsid w:val="009E75F0"/>
    <w:rsid w:val="009F222A"/>
    <w:rsid w:val="00A24782"/>
    <w:rsid w:val="00A42B1D"/>
    <w:rsid w:val="00A5422A"/>
    <w:rsid w:val="00A57B42"/>
    <w:rsid w:val="00A93B62"/>
    <w:rsid w:val="00A94E18"/>
    <w:rsid w:val="00A972FC"/>
    <w:rsid w:val="00AA0140"/>
    <w:rsid w:val="00AB0E78"/>
    <w:rsid w:val="00AB1273"/>
    <w:rsid w:val="00AC1906"/>
    <w:rsid w:val="00AD260B"/>
    <w:rsid w:val="00AE253B"/>
    <w:rsid w:val="00AE5EEE"/>
    <w:rsid w:val="00B12598"/>
    <w:rsid w:val="00B2390C"/>
    <w:rsid w:val="00B27130"/>
    <w:rsid w:val="00B328F3"/>
    <w:rsid w:val="00B32C3E"/>
    <w:rsid w:val="00B33348"/>
    <w:rsid w:val="00B33744"/>
    <w:rsid w:val="00B528A1"/>
    <w:rsid w:val="00B6436B"/>
    <w:rsid w:val="00B76416"/>
    <w:rsid w:val="00B80A98"/>
    <w:rsid w:val="00B829C5"/>
    <w:rsid w:val="00B87069"/>
    <w:rsid w:val="00B94FF8"/>
    <w:rsid w:val="00BA094D"/>
    <w:rsid w:val="00BA1035"/>
    <w:rsid w:val="00BA3294"/>
    <w:rsid w:val="00BA73C6"/>
    <w:rsid w:val="00BC0679"/>
    <w:rsid w:val="00BC64D1"/>
    <w:rsid w:val="00BD3136"/>
    <w:rsid w:val="00BF1ABE"/>
    <w:rsid w:val="00C27B6D"/>
    <w:rsid w:val="00C37B47"/>
    <w:rsid w:val="00C6533D"/>
    <w:rsid w:val="00C712D6"/>
    <w:rsid w:val="00C8198B"/>
    <w:rsid w:val="00CB0DB6"/>
    <w:rsid w:val="00CD4E37"/>
    <w:rsid w:val="00CE6CD3"/>
    <w:rsid w:val="00CF7EA0"/>
    <w:rsid w:val="00D06237"/>
    <w:rsid w:val="00D24DF0"/>
    <w:rsid w:val="00D27220"/>
    <w:rsid w:val="00D32B66"/>
    <w:rsid w:val="00D35043"/>
    <w:rsid w:val="00D43494"/>
    <w:rsid w:val="00D4417C"/>
    <w:rsid w:val="00D50424"/>
    <w:rsid w:val="00D66E17"/>
    <w:rsid w:val="00D82534"/>
    <w:rsid w:val="00D85AEF"/>
    <w:rsid w:val="00D8654D"/>
    <w:rsid w:val="00DA4EDE"/>
    <w:rsid w:val="00DB1645"/>
    <w:rsid w:val="00DC461F"/>
    <w:rsid w:val="00DC650D"/>
    <w:rsid w:val="00DD2E79"/>
    <w:rsid w:val="00DE1E1B"/>
    <w:rsid w:val="00DE4E41"/>
    <w:rsid w:val="00E14A0B"/>
    <w:rsid w:val="00E34FAF"/>
    <w:rsid w:val="00E36B7D"/>
    <w:rsid w:val="00E37709"/>
    <w:rsid w:val="00E6008C"/>
    <w:rsid w:val="00E62728"/>
    <w:rsid w:val="00E75E9D"/>
    <w:rsid w:val="00EB1B25"/>
    <w:rsid w:val="00EB23B6"/>
    <w:rsid w:val="00EC384C"/>
    <w:rsid w:val="00EC6B07"/>
    <w:rsid w:val="00ED02B7"/>
    <w:rsid w:val="00ED27BC"/>
    <w:rsid w:val="00EF39DF"/>
    <w:rsid w:val="00EF7C72"/>
    <w:rsid w:val="00F24147"/>
    <w:rsid w:val="00F44F8A"/>
    <w:rsid w:val="00F77E35"/>
    <w:rsid w:val="00F820EB"/>
    <w:rsid w:val="00FA422F"/>
    <w:rsid w:val="00FB3A5B"/>
    <w:rsid w:val="00FC4055"/>
    <w:rsid w:val="202039AD"/>
    <w:rsid w:val="4E082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0" w:defQFormat="0" w:count="267">
    <w:lsdException w:name="Normal" w:semiHidden="0" w:qFormat="1"/>
    <w:lsdException w:name="heading 1" w:semiHidden="0" w:uiPriority="99" w:qFormat="1"/>
    <w:lsdException w:name="heading 2" w:semiHidden="0" w:unhideWhenUsed="1" w:qFormat="1"/>
    <w:lsdException w:name="heading 3" w:semiHidden="0" w:unhideWhenUsed="1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1" w:qFormat="1"/>
    <w:lsdException w:name="index 2" w:uiPriority="99" w:unhideWhenUsed="1"/>
    <w:lsdException w:name="index 3" w:uiPriority="99" w:unhideWhenUsed="1"/>
    <w:lsdException w:name="index 4" w:uiPriority="99" w:unhideWhenUsed="1"/>
    <w:lsdException w:name="index 5" w:uiPriority="99" w:unhideWhenUsed="1"/>
    <w:lsdException w:name="index 6" w:uiPriority="99" w:unhideWhenUsed="1"/>
    <w:lsdException w:name="index 7" w:uiPriority="99" w:unhideWhenUsed="1"/>
    <w:lsdException w:name="index 8" w:uiPriority="99" w:unhideWhenUsed="1"/>
    <w:lsdException w:name="index 9" w:uiPriority="99" w:unhideWhenUsed="1"/>
    <w:lsdException w:name="toc 1" w:semiHidden="0" w:uiPriority="39" w:unhideWhenUsed="1" w:qFormat="1"/>
    <w:lsdException w:name="toc 2" w:semiHidden="0" w:uiPriority="39" w:unhideWhenUsed="1" w:qFormat="1"/>
    <w:lsdException w:name="toc 3" w:semiHidden="0" w:uiPriority="39" w:unhideWhenUsed="1" w:qFormat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qFormat="1"/>
    <w:lsdException w:name="annotation text" w:semiHidden="0"/>
    <w:lsdException w:name="header" w:semiHidden="0" w:uiPriority="99" w:unhideWhenUsed="1" w:qFormat="1"/>
    <w:lsdException w:name="footer" w:semiHidden="0" w:uiPriority="99" w:unhideWhenUsed="1" w:qFormat="1"/>
    <w:lsdException w:name="index heading" w:qFormat="1"/>
    <w:lsdException w:name="caption" w:semiHidden="0" w:qFormat="1"/>
    <w:lsdException w:name="table of figures" w:qFormat="1"/>
    <w:lsdException w:name="envelope address" w:qFormat="1"/>
    <w:lsdException w:name="envelope return" w:qFormat="1"/>
    <w:lsdException w:name="footnote reference" w:uiPriority="99" w:unhideWhenUsed="1"/>
    <w:lsdException w:name="annotation reference" w:qFormat="1"/>
    <w:lsdException w:name="line number" w:qFormat="1"/>
    <w:lsdException w:name="page number" w:qFormat="1"/>
    <w:lsdException w:name="endnote reference" w:uiPriority="99" w:unhideWhenUsed="1"/>
    <w:lsdException w:name="endnote text" w:uiPriority="99" w:unhideWhenUsed="1"/>
    <w:lsdException w:name="table of authorities" w:uiPriority="99" w:unhideWhenUsed="1"/>
    <w:lsdException w:name="macro" w:uiPriority="99" w:unhideWhenUsed="1"/>
    <w:lsdException w:name="toa heading" w:uiPriority="99" w:unhideWhenUsed="1"/>
    <w:lsdException w:name="List" w:qFormat="1"/>
    <w:lsdException w:name="List Bullet" w:qFormat="1"/>
    <w:lsdException w:name="List 2" w:qFormat="1"/>
    <w:lsdException w:name="List 4" w:qFormat="1"/>
    <w:lsdException w:name="List 5" w:qFormat="1"/>
    <w:lsdException w:name="List Bullet 2" w:qFormat="1"/>
    <w:lsdException w:name="List Bullet 3" w:qFormat="1"/>
    <w:lsdException w:name="List Bullet 4" w:qFormat="1"/>
    <w:lsdException w:name="List Number 2" w:qFormat="1"/>
    <w:lsdException w:name="List Number 3" w:qFormat="1"/>
    <w:lsdException w:name="List Number 5" w:qFormat="1"/>
    <w:lsdException w:name="Title" w:semiHidden="0" w:qFormat="1"/>
    <w:lsdException w:name="Closing" w:qFormat="1"/>
    <w:lsdException w:name="Signature" w:qFormat="1"/>
    <w:lsdException w:name="Default Paragraph Font" w:uiPriority="1" w:unhideWhenUsed="1"/>
    <w:lsdException w:name="Body Text" w:semiHidden="0" w:qFormat="1"/>
    <w:lsdException w:name="List Continue" w:qFormat="1"/>
    <w:lsdException w:name="List Continue 3" w:qFormat="1"/>
    <w:lsdException w:name="List Continue 4" w:qFormat="1"/>
    <w:lsdException w:name="Message Header" w:qFormat="1"/>
    <w:lsdException w:name="Subtitle" w:semiHidden="0" w:qFormat="1"/>
    <w:lsdException w:name="Date" w:qFormat="1"/>
    <w:lsdException w:name="Body Text First Indent" w:unhideWhenUsed="1" w:qFormat="1"/>
    <w:lsdException w:name="Body Text First Indent 2" w:uiPriority="99" w:unhideWhenUsed="1" w:qFormat="1"/>
    <w:lsdException w:name="Note Heading" w:qFormat="1"/>
    <w:lsdException w:name="Body Text 2" w:qFormat="1"/>
    <w:lsdException w:name="Body Text 3" w:qFormat="1"/>
    <w:lsdException w:name="Body Text Indent 2" w:qFormat="1"/>
    <w:lsdException w:name="Body Text Indent 3" w:qFormat="1"/>
    <w:lsdException w:name="Block Text" w:qFormat="1"/>
    <w:lsdException w:name="Hyperlink" w:semiHidden="0" w:uiPriority="99" w:qFormat="1"/>
    <w:lsdException w:name="FollowedHyperlink" w:uiPriority="99" w:unhideWhenUsed="1" w:qFormat="1"/>
    <w:lsdException w:name="Strong" w:semiHidden="0" w:qFormat="1"/>
    <w:lsdException w:name="Emphasis" w:semiHidden="0" w:qFormat="1"/>
    <w:lsdException w:name="Document Map" w:semiHidden="0" w:uiPriority="99" w:unhideWhenUsed="1" w:qFormat="1"/>
    <w:lsdException w:name="Plain Text" w:qFormat="1"/>
    <w:lsdException w:name="HTML Top of Form" w:uiPriority="99" w:unhideWhenUsed="1"/>
    <w:lsdException w:name="HTML Bottom of Form" w:uiPriority="99" w:unhideWhenUsed="1"/>
    <w:lsdException w:name="Normal (Web)" w:uiPriority="99" w:qFormat="1"/>
    <w:lsdException w:name="HTML Acronym" w:qFormat="1"/>
    <w:lsdException w:name="HTML Cite" w:qFormat="1"/>
    <w:lsdException w:name="HTML Definition" w:qFormat="1"/>
    <w:lsdException w:name="HTML Keyboard" w:qFormat="1"/>
    <w:lsdException w:name="HTML Sample" w:qFormat="1"/>
    <w:lsdException w:name="HTML Typewriter" w:qFormat="1"/>
    <w:lsdException w:name="HTML Variable" w:qFormat="1"/>
    <w:lsdException w:name="Normal Table" w:uiPriority="99" w:unhideWhenUsed="1" w:qFormat="1"/>
    <w:lsdException w:name="annotation subject" w:qFormat="1"/>
    <w:lsdException w:name="No List" w:uiPriority="99" w:unhideWhenUsed="1"/>
    <w:lsdException w:name="Outline List 1" w:uiPriority="99" w:unhideWhenUsed="1"/>
    <w:lsdException w:name="Outline List 2" w:uiPriority="99" w:unhideWhenUsed="1"/>
    <w:lsdException w:name="Outline List 3" w:uiPriority="99" w:unhideWhenUsed="1"/>
    <w:lsdException w:name="Table Simple 1" w:qFormat="1"/>
    <w:lsdException w:name="Table Simple 3" w:qFormat="1"/>
    <w:lsdException w:name="Table Classic 2" w:qFormat="1"/>
    <w:lsdException w:name="Table Classic 3" w:qFormat="1"/>
    <w:lsdException w:name="Table Colorful 2" w:qFormat="1"/>
    <w:lsdException w:name="Table Colorful 3" w:qFormat="1"/>
    <w:lsdException w:name="Table Columns 2" w:qFormat="1"/>
    <w:lsdException w:name="Table Columns 3" w:qFormat="1"/>
    <w:lsdException w:name="Table Columns 5" w:qFormat="1"/>
    <w:lsdException w:name="Table Grid 1" w:qFormat="1"/>
    <w:lsdException w:name="Table Grid 4" w:qFormat="1"/>
    <w:lsdException w:name="Table Grid 6" w:qFormat="1"/>
    <w:lsdException w:name="Table Grid 7" w:qFormat="1"/>
    <w:lsdException w:name="Table List 1" w:qFormat="1"/>
    <w:lsdException w:name="Table List 2" w:qFormat="1"/>
    <w:lsdException w:name="Table List 4" w:qFormat="1"/>
    <w:lsdException w:name="Table List 6" w:qFormat="1"/>
    <w:lsdException w:name="Table List 7" w:qFormat="1"/>
    <w:lsdException w:name="Table 3D effects 1" w:uiPriority="99" w:unhideWhenUsed="1" w:qFormat="1"/>
    <w:lsdException w:name="Table 3D effects 2" w:uiPriority="99" w:unhideWhenUsed="1" w:qFormat="1"/>
    <w:lsdException w:name="Table 3D effects 3" w:uiPriority="99" w:unhideWhenUsed="1" w:qFormat="1"/>
    <w:lsdException w:name="Table Contemporary" w:qFormat="1"/>
    <w:lsdException w:name="Table Elegant" w:qFormat="1"/>
    <w:lsdException w:name="Table Professional" w:qFormat="1"/>
    <w:lsdException w:name="Table Subtle 2" w:qFormat="1"/>
    <w:lsdException w:name="Table Web 1" w:qFormat="1"/>
    <w:lsdException w:name="Table Web 2" w:qFormat="1"/>
    <w:lsdException w:name="Table Web 3" w:qFormat="1"/>
    <w:lsdException w:name="Balloon Text" w:semiHidden="0" w:unhideWhenUsed="1" w:qFormat="1"/>
    <w:lsdException w:name="Table Grid" w:semiHidden="0" w:uiPriority="99" w:qFormat="1"/>
    <w:lsdException w:name="Table Theme" w:qFormat="1"/>
    <w:lsdException w:name="Placeholder Text" w:qFormat="1"/>
    <w:lsdException w:name="No Spacing" w:uiPriority="99" w:unhideWhenUsed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Revision" w:uiPriority="99" w:unhideWhenUsed="1"/>
    <w:lsdException w:name="List Paragraph" w:semiHidden="0" w:uiPriority="34" w:qFormat="1"/>
    <w:lsdException w:name="Quote" w:uiPriority="99" w:unhideWhenUsed="1"/>
    <w:lsdException w:name="Intense Quote" w:uiPriority="99" w:unhideWhenUsed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5">
    <w:name w:val="Normal"/>
    <w:qFormat/>
    <w:rsid w:val="00BF1ABE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styleId="1">
    <w:name w:val="heading 1"/>
    <w:basedOn w:val="a5"/>
    <w:next w:val="a5"/>
    <w:link w:val="1Char2"/>
    <w:uiPriority w:val="99"/>
    <w:qFormat/>
    <w:rsid w:val="00BF1ABE"/>
    <w:pPr>
      <w:keepNext/>
      <w:keepLines/>
      <w:tabs>
        <w:tab w:val="left" w:pos="840"/>
      </w:tabs>
      <w:spacing w:before="340" w:after="330" w:line="576" w:lineRule="auto"/>
      <w:ind w:left="840" w:hanging="420"/>
      <w:outlineLvl w:val="0"/>
    </w:pPr>
    <w:rPr>
      <w:b/>
      <w:kern w:val="44"/>
      <w:sz w:val="44"/>
    </w:rPr>
  </w:style>
  <w:style w:type="paragraph" w:styleId="21">
    <w:name w:val="heading 2"/>
    <w:basedOn w:val="a5"/>
    <w:next w:val="a5"/>
    <w:link w:val="2Char1"/>
    <w:unhideWhenUsed/>
    <w:qFormat/>
    <w:rsid w:val="00BF1ABE"/>
    <w:pPr>
      <w:keepNext/>
      <w:keepLines/>
      <w:tabs>
        <w:tab w:val="left" w:pos="840"/>
      </w:tabs>
      <w:spacing w:before="260" w:after="260" w:line="416" w:lineRule="auto"/>
      <w:ind w:left="840" w:hanging="420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1">
    <w:name w:val="heading 3"/>
    <w:basedOn w:val="a5"/>
    <w:next w:val="a5"/>
    <w:link w:val="3Char2"/>
    <w:unhideWhenUsed/>
    <w:qFormat/>
    <w:rsid w:val="00BF1ABE"/>
    <w:pPr>
      <w:keepNext/>
      <w:keepLines/>
      <w:tabs>
        <w:tab w:val="left" w:pos="1260"/>
      </w:tabs>
      <w:spacing w:before="260" w:after="260" w:line="416" w:lineRule="auto"/>
      <w:ind w:left="1260" w:hanging="420"/>
      <w:outlineLvl w:val="2"/>
    </w:pPr>
    <w:rPr>
      <w:b/>
      <w:bCs/>
      <w:sz w:val="32"/>
      <w:szCs w:val="32"/>
    </w:rPr>
  </w:style>
  <w:style w:type="paragraph" w:styleId="41">
    <w:name w:val="heading 4"/>
    <w:basedOn w:val="a5"/>
    <w:next w:val="a5"/>
    <w:link w:val="4Char"/>
    <w:qFormat/>
    <w:rsid w:val="00BF1ABE"/>
    <w:pPr>
      <w:keepNext/>
      <w:keepLines/>
      <w:tabs>
        <w:tab w:val="left" w:pos="1680"/>
      </w:tabs>
      <w:spacing w:before="280" w:after="290" w:line="376" w:lineRule="auto"/>
      <w:ind w:left="864" w:hanging="144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1">
    <w:name w:val="heading 5"/>
    <w:basedOn w:val="a5"/>
    <w:next w:val="a5"/>
    <w:link w:val="5Char"/>
    <w:qFormat/>
    <w:rsid w:val="00BF1ABE"/>
    <w:pPr>
      <w:keepNext/>
      <w:keepLines/>
      <w:tabs>
        <w:tab w:val="left" w:pos="2100"/>
      </w:tabs>
      <w:spacing w:before="280" w:after="290" w:line="376" w:lineRule="auto"/>
      <w:ind w:left="1008" w:hanging="432"/>
      <w:outlineLvl w:val="4"/>
    </w:pPr>
    <w:rPr>
      <w:b/>
      <w:bCs/>
      <w:sz w:val="28"/>
      <w:szCs w:val="28"/>
    </w:rPr>
  </w:style>
  <w:style w:type="paragraph" w:styleId="6">
    <w:name w:val="heading 6"/>
    <w:basedOn w:val="a5"/>
    <w:next w:val="a5"/>
    <w:link w:val="6Char1"/>
    <w:qFormat/>
    <w:rsid w:val="00BF1ABE"/>
    <w:pPr>
      <w:keepNext/>
      <w:keepLines/>
      <w:tabs>
        <w:tab w:val="left" w:pos="2520"/>
      </w:tabs>
      <w:spacing w:before="240" w:after="64" w:line="320" w:lineRule="auto"/>
      <w:ind w:left="1152" w:hanging="432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5"/>
    <w:next w:val="a5"/>
    <w:link w:val="7Char1"/>
    <w:qFormat/>
    <w:rsid w:val="00BF1ABE"/>
    <w:pPr>
      <w:keepNext/>
      <w:keepLines/>
      <w:tabs>
        <w:tab w:val="left" w:pos="2940"/>
      </w:tabs>
      <w:spacing w:before="240" w:after="64" w:line="320" w:lineRule="auto"/>
      <w:ind w:left="1296" w:hanging="288"/>
      <w:outlineLvl w:val="6"/>
    </w:pPr>
    <w:rPr>
      <w:b/>
      <w:bCs/>
      <w:sz w:val="24"/>
      <w:szCs w:val="24"/>
    </w:rPr>
  </w:style>
  <w:style w:type="paragraph" w:styleId="8">
    <w:name w:val="heading 8"/>
    <w:basedOn w:val="a5"/>
    <w:next w:val="a5"/>
    <w:link w:val="8Char1"/>
    <w:qFormat/>
    <w:rsid w:val="00BF1ABE"/>
    <w:pPr>
      <w:keepNext/>
      <w:keepLines/>
      <w:tabs>
        <w:tab w:val="left" w:pos="3360"/>
      </w:tabs>
      <w:spacing w:before="240" w:after="64" w:line="320" w:lineRule="auto"/>
      <w:ind w:left="1440" w:hanging="432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5"/>
    <w:next w:val="a5"/>
    <w:link w:val="9Char1"/>
    <w:qFormat/>
    <w:rsid w:val="00BF1ABE"/>
    <w:pPr>
      <w:keepNext/>
      <w:keepLines/>
      <w:tabs>
        <w:tab w:val="left" w:pos="3780"/>
      </w:tabs>
      <w:spacing w:before="240" w:after="64" w:line="320" w:lineRule="auto"/>
      <w:ind w:left="1584" w:hanging="144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6">
    <w:name w:val="Default Paragraph Font"/>
    <w:uiPriority w:val="1"/>
    <w:unhideWhenUsed/>
  </w:style>
  <w:style w:type="table" w:default="1" w:styleId="a7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styleId="32">
    <w:name w:val="List 3"/>
    <w:basedOn w:val="a5"/>
    <w:semiHidden/>
    <w:rsid w:val="00BF1ABE"/>
    <w:pPr>
      <w:ind w:left="1260" w:hanging="420"/>
    </w:pPr>
    <w:rPr>
      <w:szCs w:val="24"/>
    </w:rPr>
  </w:style>
  <w:style w:type="paragraph" w:styleId="a9">
    <w:name w:val="annotation subject"/>
    <w:basedOn w:val="aa"/>
    <w:next w:val="aa"/>
    <w:link w:val="Char2"/>
    <w:semiHidden/>
    <w:qFormat/>
    <w:rsid w:val="00BF1ABE"/>
    <w:pPr>
      <w:spacing w:line="240" w:lineRule="auto"/>
    </w:pPr>
    <w:rPr>
      <w:rFonts w:ascii="Times New Roman"/>
      <w:b/>
      <w:bCs/>
      <w:sz w:val="21"/>
      <w:szCs w:val="21"/>
    </w:rPr>
  </w:style>
  <w:style w:type="paragraph" w:styleId="aa">
    <w:name w:val="annotation text"/>
    <w:basedOn w:val="a5"/>
    <w:link w:val="Char"/>
    <w:rsid w:val="00BF1ABE"/>
    <w:pPr>
      <w:spacing w:line="360" w:lineRule="auto"/>
      <w:ind w:firstLineChars="200" w:firstLine="200"/>
      <w:jc w:val="left"/>
    </w:pPr>
    <w:rPr>
      <w:rFonts w:ascii="宋体"/>
      <w:sz w:val="24"/>
      <w:szCs w:val="24"/>
    </w:rPr>
  </w:style>
  <w:style w:type="paragraph" w:styleId="ab">
    <w:name w:val="Body Text First Indent"/>
    <w:basedOn w:val="ac"/>
    <w:link w:val="Char0"/>
    <w:semiHidden/>
    <w:unhideWhenUsed/>
    <w:qFormat/>
    <w:rsid w:val="00BF1ABE"/>
    <w:pPr>
      <w:widowControl w:val="0"/>
      <w:ind w:firstLineChars="100" w:firstLine="420"/>
      <w:jc w:val="both"/>
    </w:pPr>
    <w:rPr>
      <w:rFonts w:ascii="Calibri" w:eastAsiaTheme="minorEastAsia" w:hAnsi="Calibri"/>
      <w:sz w:val="18"/>
      <w:szCs w:val="18"/>
      <w:lang w:eastAsia="zh-CN"/>
    </w:rPr>
  </w:style>
  <w:style w:type="paragraph" w:styleId="ac">
    <w:name w:val="Body Text"/>
    <w:basedOn w:val="a5"/>
    <w:link w:val="Char1"/>
    <w:qFormat/>
    <w:rsid w:val="00BF1ABE"/>
    <w:pPr>
      <w:widowControl/>
      <w:spacing w:after="120"/>
      <w:jc w:val="left"/>
    </w:pPr>
    <w:rPr>
      <w:rFonts w:eastAsia="Times New Roman" w:cstheme="minorBidi"/>
      <w:sz w:val="24"/>
      <w:szCs w:val="22"/>
      <w:lang w:eastAsia="en-US"/>
    </w:rPr>
  </w:style>
  <w:style w:type="paragraph" w:styleId="2">
    <w:name w:val="List Number 2"/>
    <w:basedOn w:val="a5"/>
    <w:semiHidden/>
    <w:qFormat/>
    <w:rsid w:val="00BF1ABE"/>
    <w:pPr>
      <w:numPr>
        <w:numId w:val="1"/>
      </w:numPr>
    </w:pPr>
    <w:rPr>
      <w:szCs w:val="24"/>
    </w:rPr>
  </w:style>
  <w:style w:type="paragraph" w:styleId="ad">
    <w:name w:val="Note Heading"/>
    <w:basedOn w:val="a5"/>
    <w:next w:val="a5"/>
    <w:link w:val="Char3"/>
    <w:semiHidden/>
    <w:qFormat/>
    <w:rsid w:val="00BF1ABE"/>
    <w:pPr>
      <w:jc w:val="center"/>
    </w:pPr>
    <w:rPr>
      <w:szCs w:val="24"/>
      <w:lang w:val="zh-CN"/>
    </w:rPr>
  </w:style>
  <w:style w:type="paragraph" w:styleId="40">
    <w:name w:val="List Bullet 4"/>
    <w:basedOn w:val="a5"/>
    <w:semiHidden/>
    <w:qFormat/>
    <w:rsid w:val="00BF1ABE"/>
    <w:pPr>
      <w:numPr>
        <w:numId w:val="2"/>
      </w:numPr>
    </w:pPr>
    <w:rPr>
      <w:szCs w:val="24"/>
    </w:rPr>
  </w:style>
  <w:style w:type="paragraph" w:styleId="ae">
    <w:name w:val="E-mail Signature"/>
    <w:basedOn w:val="a5"/>
    <w:link w:val="Char4"/>
    <w:semiHidden/>
    <w:rsid w:val="00BF1ABE"/>
    <w:rPr>
      <w:szCs w:val="24"/>
      <w:lang w:val="zh-CN"/>
    </w:rPr>
  </w:style>
  <w:style w:type="paragraph" w:styleId="a">
    <w:name w:val="List Number"/>
    <w:basedOn w:val="a5"/>
    <w:semiHidden/>
    <w:rsid w:val="00BF1ABE"/>
    <w:pPr>
      <w:numPr>
        <w:numId w:val="3"/>
      </w:numPr>
    </w:pPr>
    <w:rPr>
      <w:szCs w:val="24"/>
    </w:rPr>
  </w:style>
  <w:style w:type="paragraph" w:styleId="af">
    <w:name w:val="Normal Indent"/>
    <w:basedOn w:val="a5"/>
    <w:semiHidden/>
    <w:qFormat/>
    <w:rsid w:val="00BF1ABE"/>
    <w:pPr>
      <w:spacing w:line="500" w:lineRule="exact"/>
      <w:ind w:firstLine="420"/>
    </w:pPr>
    <w:rPr>
      <w:sz w:val="28"/>
    </w:rPr>
  </w:style>
  <w:style w:type="paragraph" w:styleId="af0">
    <w:name w:val="caption"/>
    <w:basedOn w:val="a5"/>
    <w:next w:val="a5"/>
    <w:qFormat/>
    <w:rsid w:val="00BF1ABE"/>
    <w:pPr>
      <w:spacing w:before="152" w:after="160"/>
    </w:pPr>
    <w:rPr>
      <w:rFonts w:ascii="Arial" w:eastAsia="黑体" w:hAnsi="Arial" w:cs="Arial"/>
      <w:sz w:val="20"/>
    </w:rPr>
  </w:style>
  <w:style w:type="paragraph" w:styleId="af1">
    <w:name w:val="List Bullet"/>
    <w:basedOn w:val="a5"/>
    <w:semiHidden/>
    <w:qFormat/>
    <w:rsid w:val="00BF1ABE"/>
    <w:pPr>
      <w:ind w:left="142"/>
    </w:pPr>
    <w:rPr>
      <w:szCs w:val="24"/>
    </w:rPr>
  </w:style>
  <w:style w:type="paragraph" w:styleId="af2">
    <w:name w:val="envelope address"/>
    <w:basedOn w:val="a5"/>
    <w:semiHidden/>
    <w:qFormat/>
    <w:rsid w:val="00BF1ABE"/>
    <w:pPr>
      <w:framePr w:w="7920" w:h="1980" w:hRule="exact" w:hSpace="180" w:wrap="around" w:hAnchor="page" w:xAlign="center" w:yAlign="bottom"/>
      <w:snapToGrid w:val="0"/>
      <w:ind w:left="2880"/>
    </w:pPr>
    <w:rPr>
      <w:rFonts w:ascii="Arial" w:hAnsi="Arial" w:cs="Arial"/>
      <w:sz w:val="24"/>
      <w:szCs w:val="24"/>
    </w:rPr>
  </w:style>
  <w:style w:type="paragraph" w:styleId="af3">
    <w:name w:val="Document Map"/>
    <w:basedOn w:val="a5"/>
    <w:link w:val="Char20"/>
    <w:uiPriority w:val="99"/>
    <w:unhideWhenUsed/>
    <w:qFormat/>
    <w:rsid w:val="00BF1ABE"/>
    <w:pPr>
      <w:spacing w:line="408" w:lineRule="auto"/>
    </w:pPr>
    <w:rPr>
      <w:rFonts w:ascii="宋体"/>
      <w:sz w:val="18"/>
      <w:szCs w:val="18"/>
      <w:lang w:val="zh-CN"/>
    </w:rPr>
  </w:style>
  <w:style w:type="paragraph" w:styleId="af4">
    <w:name w:val="Salutation"/>
    <w:basedOn w:val="a5"/>
    <w:next w:val="a5"/>
    <w:link w:val="Char5"/>
    <w:semiHidden/>
    <w:rsid w:val="00BF1ABE"/>
    <w:rPr>
      <w:szCs w:val="24"/>
      <w:lang w:val="zh-CN"/>
    </w:rPr>
  </w:style>
  <w:style w:type="paragraph" w:styleId="33">
    <w:name w:val="Body Text 3"/>
    <w:basedOn w:val="a5"/>
    <w:link w:val="3Char"/>
    <w:semiHidden/>
    <w:qFormat/>
    <w:rsid w:val="00BF1ABE"/>
    <w:pPr>
      <w:spacing w:after="120"/>
    </w:pPr>
    <w:rPr>
      <w:sz w:val="16"/>
      <w:szCs w:val="16"/>
      <w:lang w:val="zh-CN"/>
    </w:rPr>
  </w:style>
  <w:style w:type="paragraph" w:styleId="af5">
    <w:name w:val="Closing"/>
    <w:basedOn w:val="a5"/>
    <w:link w:val="Char6"/>
    <w:semiHidden/>
    <w:qFormat/>
    <w:rsid w:val="00BF1ABE"/>
    <w:pPr>
      <w:ind w:left="4320"/>
    </w:pPr>
    <w:rPr>
      <w:rFonts w:asciiTheme="minorHAnsi" w:eastAsiaTheme="minorEastAsia" w:hAnsiTheme="minorHAnsi" w:cstheme="minorBidi"/>
      <w:b/>
      <w:bCs/>
      <w:sz w:val="28"/>
      <w:szCs w:val="24"/>
    </w:rPr>
  </w:style>
  <w:style w:type="paragraph" w:styleId="30">
    <w:name w:val="List Bullet 3"/>
    <w:basedOn w:val="a5"/>
    <w:semiHidden/>
    <w:qFormat/>
    <w:rsid w:val="00BF1ABE"/>
    <w:pPr>
      <w:numPr>
        <w:numId w:val="4"/>
      </w:numPr>
    </w:pPr>
    <w:rPr>
      <w:szCs w:val="24"/>
    </w:rPr>
  </w:style>
  <w:style w:type="paragraph" w:styleId="af6">
    <w:name w:val="Body Text Indent"/>
    <w:basedOn w:val="a5"/>
    <w:link w:val="Char30"/>
    <w:semiHidden/>
    <w:rsid w:val="00BF1ABE"/>
    <w:pPr>
      <w:adjustRightInd w:val="0"/>
      <w:spacing w:line="360" w:lineRule="auto"/>
      <w:ind w:firstLine="480"/>
      <w:jc w:val="left"/>
      <w:textAlignment w:val="baseline"/>
    </w:pPr>
    <w:rPr>
      <w:kern w:val="0"/>
      <w:sz w:val="24"/>
    </w:rPr>
  </w:style>
  <w:style w:type="paragraph" w:styleId="3">
    <w:name w:val="List Number 3"/>
    <w:basedOn w:val="a5"/>
    <w:semiHidden/>
    <w:qFormat/>
    <w:rsid w:val="00BF1ABE"/>
    <w:pPr>
      <w:numPr>
        <w:numId w:val="5"/>
      </w:numPr>
    </w:pPr>
    <w:rPr>
      <w:szCs w:val="24"/>
    </w:rPr>
  </w:style>
  <w:style w:type="paragraph" w:styleId="22">
    <w:name w:val="List 2"/>
    <w:basedOn w:val="a5"/>
    <w:semiHidden/>
    <w:qFormat/>
    <w:rsid w:val="00BF1ABE"/>
    <w:pPr>
      <w:ind w:left="840" w:hanging="420"/>
    </w:pPr>
    <w:rPr>
      <w:szCs w:val="24"/>
    </w:rPr>
  </w:style>
  <w:style w:type="paragraph" w:styleId="af7">
    <w:name w:val="List Continue"/>
    <w:basedOn w:val="a5"/>
    <w:semiHidden/>
    <w:qFormat/>
    <w:rsid w:val="00BF1ABE"/>
    <w:pPr>
      <w:spacing w:after="120"/>
      <w:ind w:left="420"/>
    </w:pPr>
    <w:rPr>
      <w:szCs w:val="24"/>
    </w:rPr>
  </w:style>
  <w:style w:type="paragraph" w:styleId="af8">
    <w:name w:val="Block Text"/>
    <w:basedOn w:val="a5"/>
    <w:semiHidden/>
    <w:qFormat/>
    <w:rsid w:val="00BF1ABE"/>
    <w:pPr>
      <w:spacing w:after="120"/>
      <w:ind w:left="1440" w:right="1440"/>
    </w:pPr>
    <w:rPr>
      <w:szCs w:val="24"/>
    </w:rPr>
  </w:style>
  <w:style w:type="paragraph" w:styleId="20">
    <w:name w:val="List Bullet 2"/>
    <w:basedOn w:val="a5"/>
    <w:semiHidden/>
    <w:qFormat/>
    <w:rsid w:val="00BF1ABE"/>
    <w:pPr>
      <w:numPr>
        <w:numId w:val="6"/>
      </w:numPr>
    </w:pPr>
    <w:rPr>
      <w:szCs w:val="24"/>
    </w:rPr>
  </w:style>
  <w:style w:type="paragraph" w:styleId="HTML">
    <w:name w:val="HTML Address"/>
    <w:basedOn w:val="a5"/>
    <w:link w:val="HTMLChar1"/>
    <w:semiHidden/>
    <w:rsid w:val="00BF1ABE"/>
    <w:rPr>
      <w:i/>
      <w:iCs/>
      <w:szCs w:val="24"/>
      <w:lang w:val="zh-CN"/>
    </w:rPr>
  </w:style>
  <w:style w:type="paragraph" w:styleId="34">
    <w:name w:val="toc 3"/>
    <w:basedOn w:val="a5"/>
    <w:next w:val="a5"/>
    <w:uiPriority w:val="39"/>
    <w:unhideWhenUsed/>
    <w:qFormat/>
    <w:rsid w:val="00BF1ABE"/>
    <w:pPr>
      <w:ind w:leftChars="400" w:left="840"/>
    </w:pPr>
  </w:style>
  <w:style w:type="paragraph" w:styleId="af9">
    <w:name w:val="Plain Text"/>
    <w:basedOn w:val="a5"/>
    <w:link w:val="Char7"/>
    <w:semiHidden/>
    <w:qFormat/>
    <w:rsid w:val="00BF1ABE"/>
    <w:rPr>
      <w:rFonts w:ascii="宋体" w:hAnsi="Courier New"/>
      <w:lang w:val="zh-CN"/>
    </w:rPr>
  </w:style>
  <w:style w:type="paragraph" w:styleId="50">
    <w:name w:val="List Bullet 5"/>
    <w:basedOn w:val="a5"/>
    <w:semiHidden/>
    <w:rsid w:val="00BF1ABE"/>
    <w:pPr>
      <w:numPr>
        <w:numId w:val="7"/>
      </w:numPr>
    </w:pPr>
    <w:rPr>
      <w:szCs w:val="24"/>
    </w:rPr>
  </w:style>
  <w:style w:type="paragraph" w:styleId="4">
    <w:name w:val="List Number 4"/>
    <w:basedOn w:val="a5"/>
    <w:semiHidden/>
    <w:rsid w:val="00BF1ABE"/>
    <w:pPr>
      <w:numPr>
        <w:numId w:val="8"/>
      </w:numPr>
    </w:pPr>
    <w:rPr>
      <w:szCs w:val="24"/>
    </w:rPr>
  </w:style>
  <w:style w:type="paragraph" w:styleId="afa">
    <w:name w:val="Date"/>
    <w:basedOn w:val="a5"/>
    <w:next w:val="a5"/>
    <w:link w:val="Char21"/>
    <w:semiHidden/>
    <w:qFormat/>
    <w:rsid w:val="00BF1ABE"/>
    <w:pPr>
      <w:ind w:firstLineChars="200" w:firstLine="200"/>
    </w:pPr>
    <w:rPr>
      <w:rFonts w:ascii="Arial" w:hAnsi="Arial"/>
      <w:szCs w:val="21"/>
    </w:rPr>
  </w:style>
  <w:style w:type="paragraph" w:styleId="23">
    <w:name w:val="Body Text Indent 2"/>
    <w:basedOn w:val="a5"/>
    <w:link w:val="2Char2"/>
    <w:semiHidden/>
    <w:qFormat/>
    <w:rsid w:val="00BF1ABE"/>
    <w:pPr>
      <w:snapToGrid w:val="0"/>
      <w:spacing w:line="360" w:lineRule="auto"/>
      <w:ind w:firstLineChars="200" w:firstLine="543"/>
    </w:pPr>
    <w:rPr>
      <w:sz w:val="28"/>
      <w:szCs w:val="21"/>
    </w:rPr>
  </w:style>
  <w:style w:type="paragraph" w:styleId="52">
    <w:name w:val="List Continue 5"/>
    <w:basedOn w:val="a5"/>
    <w:semiHidden/>
    <w:rsid w:val="00BF1ABE"/>
    <w:pPr>
      <w:spacing w:after="120"/>
      <w:ind w:left="2100"/>
    </w:pPr>
    <w:rPr>
      <w:szCs w:val="24"/>
    </w:rPr>
  </w:style>
  <w:style w:type="paragraph" w:styleId="afb">
    <w:name w:val="Balloon Text"/>
    <w:basedOn w:val="a5"/>
    <w:link w:val="Char10"/>
    <w:unhideWhenUsed/>
    <w:qFormat/>
    <w:rsid w:val="00BF1ABE"/>
    <w:rPr>
      <w:sz w:val="18"/>
      <w:szCs w:val="18"/>
    </w:rPr>
  </w:style>
  <w:style w:type="paragraph" w:styleId="afc">
    <w:name w:val="footer"/>
    <w:basedOn w:val="a5"/>
    <w:link w:val="Char11"/>
    <w:uiPriority w:val="99"/>
    <w:unhideWhenUsed/>
    <w:qFormat/>
    <w:rsid w:val="00BF1A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fd">
    <w:name w:val="envelope return"/>
    <w:basedOn w:val="a5"/>
    <w:semiHidden/>
    <w:qFormat/>
    <w:rsid w:val="00BF1ABE"/>
    <w:pPr>
      <w:snapToGrid w:val="0"/>
    </w:pPr>
    <w:rPr>
      <w:rFonts w:ascii="Arial" w:hAnsi="Arial" w:cs="Arial"/>
      <w:szCs w:val="24"/>
    </w:rPr>
  </w:style>
  <w:style w:type="paragraph" w:styleId="24">
    <w:name w:val="Body Text First Indent 2"/>
    <w:basedOn w:val="af6"/>
    <w:link w:val="2Char20"/>
    <w:uiPriority w:val="99"/>
    <w:semiHidden/>
    <w:unhideWhenUsed/>
    <w:qFormat/>
    <w:rsid w:val="00BF1ABE"/>
    <w:pPr>
      <w:adjustRightInd/>
      <w:spacing w:after="120" w:line="240" w:lineRule="auto"/>
      <w:ind w:leftChars="200" w:left="420" w:firstLineChars="200" w:firstLine="420"/>
      <w:jc w:val="both"/>
      <w:textAlignment w:val="auto"/>
    </w:pPr>
    <w:rPr>
      <w:kern w:val="2"/>
      <w:sz w:val="21"/>
    </w:rPr>
  </w:style>
  <w:style w:type="paragraph" w:styleId="afe">
    <w:name w:val="header"/>
    <w:basedOn w:val="a5"/>
    <w:link w:val="Char22"/>
    <w:uiPriority w:val="99"/>
    <w:unhideWhenUsed/>
    <w:qFormat/>
    <w:rsid w:val="00BF1A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ff">
    <w:name w:val="Signature"/>
    <w:basedOn w:val="a5"/>
    <w:link w:val="Char8"/>
    <w:semiHidden/>
    <w:qFormat/>
    <w:rsid w:val="00BF1ABE"/>
    <w:pPr>
      <w:ind w:left="4320"/>
    </w:pPr>
    <w:rPr>
      <w:szCs w:val="24"/>
      <w:lang w:val="zh-CN"/>
    </w:rPr>
  </w:style>
  <w:style w:type="paragraph" w:styleId="10">
    <w:name w:val="toc 1"/>
    <w:basedOn w:val="a5"/>
    <w:next w:val="a5"/>
    <w:uiPriority w:val="39"/>
    <w:unhideWhenUsed/>
    <w:qFormat/>
    <w:rsid w:val="00BF1ABE"/>
  </w:style>
  <w:style w:type="paragraph" w:styleId="42">
    <w:name w:val="List Continue 4"/>
    <w:basedOn w:val="a5"/>
    <w:semiHidden/>
    <w:qFormat/>
    <w:rsid w:val="00BF1ABE"/>
    <w:pPr>
      <w:spacing w:after="120"/>
      <w:ind w:left="1680"/>
    </w:pPr>
    <w:rPr>
      <w:szCs w:val="24"/>
    </w:rPr>
  </w:style>
  <w:style w:type="paragraph" w:styleId="aff0">
    <w:name w:val="index heading"/>
    <w:basedOn w:val="a5"/>
    <w:next w:val="11"/>
    <w:semiHidden/>
    <w:qFormat/>
    <w:rsid w:val="00BF1ABE"/>
    <w:pPr>
      <w:adjustRightInd w:val="0"/>
      <w:spacing w:line="490" w:lineRule="exact"/>
      <w:ind w:firstLine="556"/>
      <w:textAlignment w:val="baseline"/>
    </w:pPr>
    <w:rPr>
      <w:rFonts w:eastAsia="仿宋_GB2312"/>
      <w:kern w:val="0"/>
      <w:sz w:val="28"/>
    </w:rPr>
  </w:style>
  <w:style w:type="paragraph" w:styleId="11">
    <w:name w:val="index 1"/>
    <w:basedOn w:val="a5"/>
    <w:next w:val="a5"/>
    <w:semiHidden/>
    <w:qFormat/>
    <w:rsid w:val="00BF1ABE"/>
    <w:rPr>
      <w:szCs w:val="24"/>
    </w:rPr>
  </w:style>
  <w:style w:type="paragraph" w:styleId="aff1">
    <w:name w:val="Subtitle"/>
    <w:basedOn w:val="a5"/>
    <w:next w:val="a5"/>
    <w:link w:val="Char9"/>
    <w:qFormat/>
    <w:rsid w:val="00BF1ABE"/>
    <w:pPr>
      <w:topLinePunct/>
      <w:spacing w:before="240" w:after="60" w:line="312" w:lineRule="auto"/>
      <w:jc w:val="center"/>
      <w:outlineLvl w:val="1"/>
    </w:pPr>
    <w:rPr>
      <w:rFonts w:ascii="Cambria" w:eastAsia="Times New Roman" w:hAnsi="Cambria" w:cstheme="minorBidi"/>
      <w:b/>
      <w:kern w:val="28"/>
      <w:sz w:val="32"/>
      <w:szCs w:val="22"/>
    </w:rPr>
  </w:style>
  <w:style w:type="paragraph" w:styleId="5">
    <w:name w:val="List Number 5"/>
    <w:basedOn w:val="a5"/>
    <w:semiHidden/>
    <w:qFormat/>
    <w:rsid w:val="00BF1ABE"/>
    <w:pPr>
      <w:numPr>
        <w:numId w:val="9"/>
      </w:numPr>
    </w:pPr>
    <w:rPr>
      <w:szCs w:val="24"/>
    </w:rPr>
  </w:style>
  <w:style w:type="paragraph" w:styleId="aff2">
    <w:name w:val="List"/>
    <w:basedOn w:val="a5"/>
    <w:semiHidden/>
    <w:qFormat/>
    <w:rsid w:val="00BF1ABE"/>
    <w:pPr>
      <w:ind w:left="420" w:hanging="420"/>
    </w:pPr>
    <w:rPr>
      <w:sz w:val="28"/>
    </w:rPr>
  </w:style>
  <w:style w:type="paragraph" w:styleId="aff3">
    <w:name w:val="footnote text"/>
    <w:basedOn w:val="a5"/>
    <w:link w:val="Chara"/>
    <w:semiHidden/>
    <w:rsid w:val="00BF1ABE"/>
    <w:pPr>
      <w:snapToGrid w:val="0"/>
      <w:ind w:firstLineChars="200" w:firstLine="200"/>
      <w:jc w:val="left"/>
    </w:pPr>
    <w:rPr>
      <w:sz w:val="18"/>
      <w:szCs w:val="18"/>
      <w:lang w:val="zh-CN"/>
    </w:rPr>
  </w:style>
  <w:style w:type="paragraph" w:styleId="53">
    <w:name w:val="List 5"/>
    <w:basedOn w:val="a5"/>
    <w:semiHidden/>
    <w:qFormat/>
    <w:rsid w:val="00BF1ABE"/>
    <w:pPr>
      <w:ind w:left="2100" w:hanging="420"/>
    </w:pPr>
    <w:rPr>
      <w:szCs w:val="24"/>
    </w:rPr>
  </w:style>
  <w:style w:type="paragraph" w:styleId="35">
    <w:name w:val="Body Text Indent 3"/>
    <w:basedOn w:val="a5"/>
    <w:link w:val="3Char20"/>
    <w:semiHidden/>
    <w:qFormat/>
    <w:rsid w:val="00BF1ABE"/>
    <w:pPr>
      <w:snapToGrid w:val="0"/>
      <w:spacing w:line="360" w:lineRule="auto"/>
      <w:ind w:firstLineChars="200" w:firstLine="600"/>
    </w:pPr>
    <w:rPr>
      <w:rFonts w:ascii="仿宋_GB2312" w:eastAsia="仿宋_GB2312"/>
      <w:sz w:val="30"/>
      <w:szCs w:val="24"/>
    </w:rPr>
  </w:style>
  <w:style w:type="paragraph" w:styleId="aff4">
    <w:name w:val="table of figures"/>
    <w:basedOn w:val="a5"/>
    <w:next w:val="a5"/>
    <w:semiHidden/>
    <w:qFormat/>
    <w:rsid w:val="00BF1ABE"/>
    <w:pPr>
      <w:ind w:leftChars="200" w:left="200" w:hangingChars="200" w:hanging="200"/>
    </w:pPr>
    <w:rPr>
      <w:szCs w:val="24"/>
    </w:rPr>
  </w:style>
  <w:style w:type="paragraph" w:styleId="25">
    <w:name w:val="toc 2"/>
    <w:basedOn w:val="a5"/>
    <w:next w:val="a5"/>
    <w:uiPriority w:val="39"/>
    <w:unhideWhenUsed/>
    <w:qFormat/>
    <w:rsid w:val="00BF1ABE"/>
    <w:pPr>
      <w:ind w:leftChars="200" w:left="420"/>
    </w:pPr>
  </w:style>
  <w:style w:type="paragraph" w:styleId="26">
    <w:name w:val="Body Text 2"/>
    <w:basedOn w:val="a5"/>
    <w:link w:val="2Char"/>
    <w:semiHidden/>
    <w:qFormat/>
    <w:rsid w:val="00BF1ABE"/>
    <w:pPr>
      <w:spacing w:after="120" w:line="480" w:lineRule="auto"/>
    </w:pPr>
    <w:rPr>
      <w:szCs w:val="24"/>
      <w:lang w:val="zh-CN"/>
    </w:rPr>
  </w:style>
  <w:style w:type="paragraph" w:styleId="43">
    <w:name w:val="List 4"/>
    <w:basedOn w:val="a5"/>
    <w:semiHidden/>
    <w:qFormat/>
    <w:rsid w:val="00BF1ABE"/>
    <w:pPr>
      <w:ind w:left="1680" w:hanging="420"/>
    </w:pPr>
    <w:rPr>
      <w:szCs w:val="24"/>
    </w:rPr>
  </w:style>
  <w:style w:type="paragraph" w:styleId="27">
    <w:name w:val="List Continue 2"/>
    <w:basedOn w:val="a5"/>
    <w:semiHidden/>
    <w:rsid w:val="00BF1ABE"/>
    <w:pPr>
      <w:spacing w:after="120"/>
      <w:ind w:left="840"/>
    </w:pPr>
    <w:rPr>
      <w:szCs w:val="24"/>
    </w:rPr>
  </w:style>
  <w:style w:type="paragraph" w:styleId="aff5">
    <w:name w:val="Message Header"/>
    <w:basedOn w:val="a5"/>
    <w:link w:val="Charb"/>
    <w:semiHidden/>
    <w:qFormat/>
    <w:rsid w:val="00BF1AB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/>
      <w:sz w:val="24"/>
      <w:szCs w:val="24"/>
      <w:lang w:val="zh-CN"/>
    </w:rPr>
  </w:style>
  <w:style w:type="paragraph" w:styleId="HTML0">
    <w:name w:val="HTML Preformatted"/>
    <w:basedOn w:val="a5"/>
    <w:link w:val="HTMLChar10"/>
    <w:semiHidden/>
    <w:rsid w:val="00BF1ABE"/>
    <w:rPr>
      <w:rFonts w:ascii="Courier New" w:hAnsi="Courier New"/>
      <w:sz w:val="20"/>
      <w:lang w:val="zh-CN"/>
    </w:rPr>
  </w:style>
  <w:style w:type="paragraph" w:styleId="aff6">
    <w:name w:val="Normal (Web)"/>
    <w:basedOn w:val="a5"/>
    <w:uiPriority w:val="99"/>
    <w:semiHidden/>
    <w:qFormat/>
    <w:rsid w:val="00BF1AB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36">
    <w:name w:val="List Continue 3"/>
    <w:basedOn w:val="a5"/>
    <w:semiHidden/>
    <w:qFormat/>
    <w:rsid w:val="00BF1ABE"/>
    <w:pPr>
      <w:spacing w:after="120"/>
      <w:ind w:left="1260"/>
    </w:pPr>
    <w:rPr>
      <w:szCs w:val="24"/>
    </w:rPr>
  </w:style>
  <w:style w:type="paragraph" w:styleId="aff7">
    <w:name w:val="Title"/>
    <w:basedOn w:val="a5"/>
    <w:next w:val="a5"/>
    <w:link w:val="Charc"/>
    <w:qFormat/>
    <w:rsid w:val="00BF1ABE"/>
    <w:pPr>
      <w:widowControl/>
      <w:spacing w:before="240" w:after="60" w:line="276" w:lineRule="auto"/>
      <w:jc w:val="center"/>
      <w:outlineLvl w:val="0"/>
    </w:pPr>
    <w:rPr>
      <w:rFonts w:ascii="Cambria" w:eastAsiaTheme="minorEastAsia" w:hAnsi="Cambria" w:cs="Cambria"/>
      <w:b/>
      <w:bCs/>
      <w:kern w:val="28"/>
      <w:sz w:val="32"/>
      <w:szCs w:val="32"/>
    </w:rPr>
  </w:style>
  <w:style w:type="character" w:styleId="aff8">
    <w:name w:val="Strong"/>
    <w:qFormat/>
    <w:rsid w:val="00BF1ABE"/>
    <w:rPr>
      <w:b/>
      <w:bCs/>
    </w:rPr>
  </w:style>
  <w:style w:type="character" w:styleId="aff9">
    <w:name w:val="page number"/>
    <w:basedOn w:val="a6"/>
    <w:semiHidden/>
    <w:qFormat/>
    <w:rsid w:val="00BF1ABE"/>
  </w:style>
  <w:style w:type="character" w:styleId="affa">
    <w:name w:val="FollowedHyperlink"/>
    <w:basedOn w:val="a6"/>
    <w:uiPriority w:val="99"/>
    <w:semiHidden/>
    <w:unhideWhenUsed/>
    <w:qFormat/>
    <w:rsid w:val="00BF1ABE"/>
    <w:rPr>
      <w:color w:val="800080" w:themeColor="followedHyperlink"/>
      <w:u w:val="single"/>
    </w:rPr>
  </w:style>
  <w:style w:type="character" w:styleId="affb">
    <w:name w:val="Emphasis"/>
    <w:qFormat/>
    <w:rsid w:val="00BF1ABE"/>
    <w:rPr>
      <w:color w:val="CC0000"/>
    </w:rPr>
  </w:style>
  <w:style w:type="character" w:styleId="affc">
    <w:name w:val="line number"/>
    <w:basedOn w:val="a6"/>
    <w:semiHidden/>
    <w:qFormat/>
    <w:rsid w:val="00BF1ABE"/>
  </w:style>
  <w:style w:type="character" w:styleId="HTML1">
    <w:name w:val="HTML Definition"/>
    <w:semiHidden/>
    <w:qFormat/>
    <w:rsid w:val="00BF1ABE"/>
    <w:rPr>
      <w:i/>
      <w:iCs/>
    </w:rPr>
  </w:style>
  <w:style w:type="character" w:styleId="HTML2">
    <w:name w:val="HTML Typewriter"/>
    <w:semiHidden/>
    <w:qFormat/>
    <w:rsid w:val="00BF1ABE"/>
    <w:rPr>
      <w:rFonts w:ascii="Courier New" w:hAnsi="Courier New" w:cs="Courier New"/>
      <w:sz w:val="20"/>
      <w:szCs w:val="20"/>
    </w:rPr>
  </w:style>
  <w:style w:type="character" w:styleId="HTML3">
    <w:name w:val="HTML Acronym"/>
    <w:basedOn w:val="a6"/>
    <w:semiHidden/>
    <w:qFormat/>
    <w:rsid w:val="00BF1ABE"/>
  </w:style>
  <w:style w:type="character" w:styleId="HTML4">
    <w:name w:val="HTML Variable"/>
    <w:semiHidden/>
    <w:qFormat/>
    <w:rsid w:val="00BF1ABE"/>
    <w:rPr>
      <w:i/>
      <w:iCs/>
    </w:rPr>
  </w:style>
  <w:style w:type="character" w:styleId="affd">
    <w:name w:val="Hyperlink"/>
    <w:uiPriority w:val="99"/>
    <w:qFormat/>
    <w:rsid w:val="00BF1ABE"/>
    <w:rPr>
      <w:color w:val="0000FF"/>
      <w:u w:val="single"/>
    </w:rPr>
  </w:style>
  <w:style w:type="character" w:styleId="HTML5">
    <w:name w:val="HTML Code"/>
    <w:semiHidden/>
    <w:rsid w:val="00BF1ABE"/>
    <w:rPr>
      <w:rFonts w:ascii="Courier New" w:hAnsi="Courier New" w:cs="Courier New"/>
      <w:sz w:val="20"/>
      <w:szCs w:val="20"/>
    </w:rPr>
  </w:style>
  <w:style w:type="character" w:styleId="affe">
    <w:name w:val="annotation reference"/>
    <w:semiHidden/>
    <w:qFormat/>
    <w:rsid w:val="00BF1ABE"/>
    <w:rPr>
      <w:sz w:val="21"/>
      <w:szCs w:val="21"/>
    </w:rPr>
  </w:style>
  <w:style w:type="character" w:styleId="HTML6">
    <w:name w:val="HTML Cite"/>
    <w:semiHidden/>
    <w:qFormat/>
    <w:rsid w:val="00BF1ABE"/>
    <w:rPr>
      <w:i/>
      <w:iCs/>
    </w:rPr>
  </w:style>
  <w:style w:type="character" w:styleId="HTML7">
    <w:name w:val="HTML Keyboard"/>
    <w:semiHidden/>
    <w:qFormat/>
    <w:rsid w:val="00BF1ABE"/>
    <w:rPr>
      <w:rFonts w:ascii="Courier New" w:hAnsi="Courier New" w:cs="Courier New"/>
      <w:sz w:val="20"/>
      <w:szCs w:val="20"/>
    </w:rPr>
  </w:style>
  <w:style w:type="character" w:styleId="HTML8">
    <w:name w:val="HTML Sample"/>
    <w:semiHidden/>
    <w:qFormat/>
    <w:rsid w:val="00BF1ABE"/>
    <w:rPr>
      <w:rFonts w:ascii="Courier New" w:hAnsi="Courier New" w:cs="Courier New"/>
    </w:rPr>
  </w:style>
  <w:style w:type="table" w:styleId="afff">
    <w:name w:val="Table Grid"/>
    <w:basedOn w:val="a7"/>
    <w:uiPriority w:val="99"/>
    <w:qFormat/>
    <w:rsid w:val="00BF1ABE"/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0">
    <w:name w:val="Table Theme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2">
    <w:name w:val="Table Colorful 1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28">
    <w:name w:val="Table Colorful 2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il"/>
          <w:tr2bl w:val="nil"/>
        </w:tcBorders>
      </w:tcPr>
    </w:tblStylePr>
    <w:tblStylePr w:type="lastCol">
      <w:tblPr/>
      <w:tcPr>
        <w:tcBorders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</w:style>
  <w:style w:type="table" w:styleId="37">
    <w:name w:val="Table Colorful 3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afff1">
    <w:name w:val="Table Elegant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3">
    <w:name w:val="Table Classic 1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tblPr/>
      <w:tcPr>
        <w:tcBorders>
          <w:right w:val="single" w:sz="6" w:space="0" w:color="000000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29">
    <w:name w:val="Table Classic 2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38">
    <w:name w:val="Table Classic 3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il"/>
          <w:tr2bl w:val="nil"/>
        </w:tcBorders>
      </w:tcPr>
    </w:tblStylePr>
  </w:style>
  <w:style w:type="table" w:styleId="44">
    <w:name w:val="Table Classic 4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14">
    <w:name w:val="Table Simple 1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tl2br w:val="nil"/>
          <w:tr2bl w:val="nil"/>
        </w:tcBorders>
      </w:tcPr>
    </w:tblStylePr>
  </w:style>
  <w:style w:type="table" w:styleId="2a">
    <w:name w:val="Table Simple 2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left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tl2br w:val="nil"/>
          <w:tr2bl w:val="nil"/>
        </w:tcBorders>
      </w:tcPr>
    </w:tblStylePr>
  </w:style>
  <w:style w:type="table" w:styleId="39">
    <w:name w:val="Table Simple 3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table" w:styleId="15">
    <w:name w:val="Table Subtle 1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il"/>
          <w:tr2bl w:val="nil"/>
        </w:tcBorders>
      </w:tcPr>
    </w:tblStylePr>
    <w:tblStylePr w:type="lastCol">
      <w:tblPr/>
      <w:tcPr>
        <w:tcBorders>
          <w:left w:val="single" w:sz="12" w:space="0" w:color="000000"/>
          <w:tl2br w:val="nil"/>
          <w:tr2bl w:val="nil"/>
        </w:tcBorders>
      </w:tcPr>
    </w:tblStylePr>
    <w:tblStylePr w:type="band1Horz">
      <w:tblPr/>
      <w:tcPr>
        <w:tcBorders>
          <w:bottom w:val="single" w:sz="6" w:space="0" w:color="00000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2b">
    <w:name w:val="Table Subtle 2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tl2br w:val="nil"/>
          <w:tr2bl w:val="nil"/>
        </w:tcBorders>
      </w:tcPr>
    </w:tblStylePr>
    <w:tblStylePr w:type="firstCol">
      <w:tblPr/>
      <w:tcPr>
        <w:tcBorders>
          <w:right w:val="single" w:sz="12" w:space="0" w:color="000000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6">
    <w:name w:val="Table 3D effects 1"/>
    <w:basedOn w:val="a7"/>
    <w:uiPriority w:val="99"/>
    <w:semiHidden/>
    <w:unhideWhenUsed/>
    <w:qFormat/>
    <w:rsid w:val="00BF1ABE"/>
    <w:pPr>
      <w:widowControl w:val="0"/>
      <w:jc w:val="both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FFFFFF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il"/>
          <w:tr2bl w:val="nil"/>
        </w:tcBorders>
      </w:tcPr>
    </w:tblStylePr>
    <w:tblStylePr w:type="lastCol">
      <w:tblPr/>
      <w:tcPr>
        <w:tcBorders>
          <w:left w:val="single" w:sz="6" w:space="0" w:color="FFFFFF"/>
          <w:tl2br w:val="nil"/>
          <w:tr2bl w:val="nil"/>
        </w:tcBorders>
      </w:tcPr>
    </w:tblStylePr>
    <w:tblStylePr w:type="neCell">
      <w:tblPr/>
      <w:tcPr>
        <w:tcBorders>
          <w:left w:val="nil"/>
          <w:bottom w:val="nil"/>
          <w:tl2br w:val="nil"/>
          <w:tr2bl w:val="nil"/>
        </w:tcBorders>
      </w:tcPr>
    </w:tblStylePr>
    <w:tblStylePr w:type="nwCell">
      <w:tblPr/>
      <w:tcPr>
        <w:tcBorders>
          <w:bottom w:val="nil"/>
          <w:right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right w:val="nil"/>
          <w:tl2br w:val="nil"/>
          <w:tr2bl w:val="nil"/>
        </w:tcBorders>
      </w:tcPr>
    </w:tblStylePr>
  </w:style>
  <w:style w:type="table" w:styleId="2c">
    <w:name w:val="Table 3D effects 2"/>
    <w:basedOn w:val="a7"/>
    <w:uiPriority w:val="99"/>
    <w:semiHidden/>
    <w:unhideWhenUsed/>
    <w:qFormat/>
    <w:rsid w:val="00BF1ABE"/>
    <w:pPr>
      <w:widowControl w:val="0"/>
      <w:jc w:val="both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sz="6" w:space="0" w:color="808080"/>
          <w:tl2br w:val="nil"/>
          <w:tr2bl w:val="nil"/>
        </w:tcBorders>
      </w:tcPr>
    </w:tblStylePr>
    <w:tblStylePr w:type="lastCol">
      <w:tblPr/>
      <w:tcPr>
        <w:tcBorders>
          <w:right w:val="single" w:sz="6" w:space="0" w:color="FFFFFF"/>
          <w:tl2br w:val="nil"/>
          <w:tr2bl w:val="nil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3a">
    <w:name w:val="Table 3D effects 3"/>
    <w:basedOn w:val="a7"/>
    <w:uiPriority w:val="99"/>
    <w:semiHidden/>
    <w:unhideWhenUsed/>
    <w:qFormat/>
    <w:rsid w:val="00BF1ABE"/>
    <w:pPr>
      <w:widowControl w:val="0"/>
      <w:jc w:val="both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firstCol">
      <w:tblPr/>
      <w:tcPr>
        <w:tcBorders>
          <w:top w:val="nil"/>
          <w:bottom w:val="nil"/>
          <w:right w:val="single" w:sz="6" w:space="0" w:color="808080"/>
          <w:tl2br w:val="nil"/>
          <w:tr2bl w:val="nil"/>
        </w:tcBorders>
      </w:tcPr>
    </w:tblStylePr>
    <w:tblStylePr w:type="lastCol">
      <w:tblPr/>
      <w:tcPr>
        <w:tcBorders>
          <w:right w:val="single" w:sz="6" w:space="0" w:color="FFFFFF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17">
    <w:name w:val="Table List 1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2d">
    <w:name w:val="Table List 2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3b">
    <w:name w:val="Table List 3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lastRow">
      <w:tblPr/>
      <w:tcPr>
        <w:tcBorders>
          <w:top w:val="single" w:sz="12" w:space="0" w:color="000000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l2br w:val="nil"/>
          <w:tr2bl w:val="nil"/>
        </w:tcBorders>
      </w:tcPr>
    </w:tblStylePr>
  </w:style>
  <w:style w:type="table" w:styleId="45">
    <w:name w:val="Table List 4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il"/>
          <w:tr2bl w:val="nil"/>
        </w:tcBorders>
        <w:shd w:val="solid" w:color="808080" w:fill="FFFFFF"/>
      </w:tcPr>
    </w:tblStylePr>
  </w:style>
  <w:style w:type="table" w:styleId="54">
    <w:name w:val="Table List 5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60">
    <w:name w:val="Table List 6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il"/>
          <w:tr2bl w:val="nil"/>
        </w:tcBorders>
      </w:tcPr>
    </w:tblStylePr>
    <w:tblStylePr w:type="band1Horz">
      <w:tblPr/>
      <w:tcPr>
        <w:tcBorders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70">
    <w:name w:val="Table List 7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l2br w:val="nil"/>
          <w:tr2bl w:val="nil"/>
        </w:tcBorders>
        <w:shd w:val="pct25" w:color="FFFF00" w:fill="FFFFFF"/>
      </w:tcPr>
    </w:tblStylePr>
  </w:style>
  <w:style w:type="table" w:styleId="80">
    <w:name w:val="Table List 8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sz="6" w:space="0" w:color="auto"/>
          <w:tr2bl w:val="nil"/>
        </w:tcBorders>
      </w:tcPr>
    </w:tblStylePr>
  </w:style>
  <w:style w:type="table" w:styleId="afff2">
    <w:name w:val="Table Contemporary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il"/>
          <w:tr2bl w:val="nil"/>
        </w:tcBorders>
        <w:shd w:val="pct20" w:color="000000" w:fill="FFFFFF"/>
      </w:tcPr>
    </w:tblStylePr>
  </w:style>
  <w:style w:type="table" w:styleId="18">
    <w:name w:val="Table Columns 1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2e">
    <w:name w:val="Table Columns 2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3c">
    <w:name w:val="Table Columns 3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  <w:b/>
      <w:bCs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46">
    <w:name w:val="Table Columns 4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5">
    <w:name w:val="Table Columns 5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9">
    <w:name w:val="Table Grid 1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2f">
    <w:name w:val="Table Grid 2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3d">
    <w:name w:val="Table Grid 3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47">
    <w:name w:val="Table Grid 4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56">
    <w:name w:val="Table Grid 5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61">
    <w:name w:val="Table Grid 6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71">
    <w:name w:val="Table Grid 7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l2br w:val="nil"/>
          <w:tr2bl w:val="nil"/>
        </w:tcBorders>
      </w:tcPr>
    </w:tblStylePr>
    <w:tblStylePr w:type="nwCell">
      <w:tblPr/>
      <w:tcPr>
        <w:tcBorders>
          <w:tl2br w:val="single" w:sz="6" w:space="0" w:color="000000"/>
          <w:tr2bl w:val="nil"/>
        </w:tcBorders>
      </w:tcPr>
    </w:tblStylePr>
  </w:style>
  <w:style w:type="table" w:styleId="81">
    <w:name w:val="Table Grid 8"/>
    <w:basedOn w:val="a7"/>
    <w:semiHidden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l2br w:val="nil"/>
          <w:tr2bl w:val="nil"/>
        </w:tcBorders>
      </w:tcPr>
    </w:tblStylePr>
  </w:style>
  <w:style w:type="table" w:styleId="1a">
    <w:name w:val="Table Web 1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2f0">
    <w:name w:val="Table Web 2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3e">
    <w:name w:val="Table Web 3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il"/>
          <w:tr2bl w:val="nil"/>
        </w:tcBorders>
      </w:tcPr>
    </w:tblStylePr>
  </w:style>
  <w:style w:type="table" w:styleId="afff3">
    <w:name w:val="Table Professional"/>
    <w:basedOn w:val="a7"/>
    <w:semiHidden/>
    <w:qFormat/>
    <w:rsid w:val="00BF1ABE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il"/>
          <w:tr2bl w:val="nil"/>
        </w:tcBorders>
        <w:shd w:val="solid" w:color="000000" w:fill="FFFFFF"/>
      </w:tcPr>
    </w:tblStylePr>
  </w:style>
  <w:style w:type="character" w:customStyle="1" w:styleId="1Char2">
    <w:name w:val="标题 1 Char2"/>
    <w:basedOn w:val="a6"/>
    <w:link w:val="1"/>
    <w:uiPriority w:val="99"/>
    <w:qFormat/>
    <w:rsid w:val="00BF1ABE"/>
    <w:rPr>
      <w:rFonts w:ascii="Times New Roman" w:eastAsia="宋体" w:hAnsi="Times New Roman" w:cs="Times New Roman"/>
      <w:b/>
      <w:kern w:val="44"/>
      <w:sz w:val="44"/>
      <w:szCs w:val="20"/>
    </w:rPr>
  </w:style>
  <w:style w:type="paragraph" w:customStyle="1" w:styleId="p0">
    <w:name w:val="p0"/>
    <w:basedOn w:val="a5"/>
    <w:qFormat/>
    <w:rsid w:val="00BF1ABE"/>
    <w:pPr>
      <w:widowControl/>
      <w:spacing w:line="240" w:lineRule="atLeast"/>
    </w:pPr>
    <w:rPr>
      <w:kern w:val="0"/>
      <w:sz w:val="32"/>
    </w:rPr>
  </w:style>
  <w:style w:type="paragraph" w:styleId="afff4">
    <w:name w:val="List Paragraph"/>
    <w:basedOn w:val="a5"/>
    <w:uiPriority w:val="34"/>
    <w:qFormat/>
    <w:rsid w:val="00BF1ABE"/>
    <w:pPr>
      <w:ind w:firstLineChars="200" w:firstLine="420"/>
    </w:pPr>
  </w:style>
  <w:style w:type="character" w:customStyle="1" w:styleId="3Char2">
    <w:name w:val="标题 3 Char2"/>
    <w:basedOn w:val="a6"/>
    <w:link w:val="31"/>
    <w:qFormat/>
    <w:rsid w:val="00BF1ABE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2Char1">
    <w:name w:val="标题 2 Char1"/>
    <w:basedOn w:val="a6"/>
    <w:link w:val="21"/>
    <w:qFormat/>
    <w:rsid w:val="00BF1ABE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afff5">
    <w:name w:val="表内文字"/>
    <w:basedOn w:val="a5"/>
    <w:qFormat/>
    <w:rsid w:val="00BF1ABE"/>
    <w:pPr>
      <w:tabs>
        <w:tab w:val="left" w:pos="1418"/>
      </w:tabs>
      <w:spacing w:line="360" w:lineRule="auto"/>
      <w:jc w:val="center"/>
    </w:pPr>
    <w:rPr>
      <w:rFonts w:ascii="仿宋_GB2312" w:eastAsia="仿宋_GB2312"/>
      <w:spacing w:val="-20"/>
      <w:kern w:val="0"/>
      <w:sz w:val="24"/>
      <w:szCs w:val="24"/>
    </w:rPr>
  </w:style>
  <w:style w:type="character" w:customStyle="1" w:styleId="Char22">
    <w:name w:val="页眉 Char2"/>
    <w:basedOn w:val="a6"/>
    <w:link w:val="afe"/>
    <w:uiPriority w:val="99"/>
    <w:qFormat/>
    <w:rsid w:val="00BF1ABE"/>
    <w:rPr>
      <w:rFonts w:ascii="Times New Roman" w:eastAsia="宋体" w:hAnsi="Times New Roman" w:cs="Times New Roman"/>
      <w:sz w:val="18"/>
      <w:szCs w:val="18"/>
    </w:rPr>
  </w:style>
  <w:style w:type="character" w:customStyle="1" w:styleId="Char11">
    <w:name w:val="页脚 Char1"/>
    <w:basedOn w:val="a6"/>
    <w:link w:val="afc"/>
    <w:uiPriority w:val="99"/>
    <w:qFormat/>
    <w:rsid w:val="00BF1ABE"/>
    <w:rPr>
      <w:rFonts w:ascii="Times New Roman" w:eastAsia="宋体" w:hAnsi="Times New Roman" w:cs="Times New Roman"/>
      <w:sz w:val="18"/>
      <w:szCs w:val="18"/>
    </w:rPr>
  </w:style>
  <w:style w:type="character" w:customStyle="1" w:styleId="Char10">
    <w:name w:val="批注框文本 Char1"/>
    <w:basedOn w:val="a6"/>
    <w:link w:val="afb"/>
    <w:uiPriority w:val="99"/>
    <w:semiHidden/>
    <w:qFormat/>
    <w:rsid w:val="00BF1ABE"/>
    <w:rPr>
      <w:rFonts w:ascii="Times New Roman" w:eastAsia="宋体" w:hAnsi="Times New Roman" w:cs="Times New Roman"/>
      <w:sz w:val="18"/>
      <w:szCs w:val="18"/>
    </w:rPr>
  </w:style>
  <w:style w:type="paragraph" w:customStyle="1" w:styleId="New">
    <w:name w:val="正文 New"/>
    <w:qFormat/>
    <w:rsid w:val="00BF1ABE"/>
    <w:pPr>
      <w:widowControl w:val="0"/>
      <w:jc w:val="both"/>
    </w:pPr>
    <w:rPr>
      <w:rFonts w:ascii="Times New Roman" w:eastAsia="宋体" w:hAnsi="Times New Roman" w:cs="Times New Roman"/>
      <w:sz w:val="21"/>
      <w:szCs w:val="22"/>
    </w:rPr>
  </w:style>
  <w:style w:type="paragraph" w:customStyle="1" w:styleId="NewNewNewNewNewNew">
    <w:name w:val="正文 New New New New New New"/>
    <w:qFormat/>
    <w:rsid w:val="00BF1ABE"/>
    <w:pPr>
      <w:widowControl w:val="0"/>
      <w:jc w:val="both"/>
    </w:pPr>
    <w:rPr>
      <w:rFonts w:ascii="Calibri" w:eastAsia="宋体" w:hAnsi="Calibri" w:cs="Times New Roman"/>
      <w:sz w:val="21"/>
      <w:szCs w:val="22"/>
    </w:rPr>
  </w:style>
  <w:style w:type="character" w:customStyle="1" w:styleId="48">
    <w:name w:val="标题 4 字符"/>
    <w:basedOn w:val="a6"/>
    <w:uiPriority w:val="9"/>
    <w:semiHidden/>
    <w:qFormat/>
    <w:rsid w:val="00BF1ABE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7">
    <w:name w:val="标题 5 字符"/>
    <w:basedOn w:val="a6"/>
    <w:uiPriority w:val="9"/>
    <w:semiHidden/>
    <w:qFormat/>
    <w:rsid w:val="00BF1ABE"/>
    <w:rPr>
      <w:rFonts w:ascii="Times New Roman" w:eastAsia="宋体" w:hAnsi="Times New Roman" w:cs="Times New Roman"/>
      <w:b/>
      <w:bCs/>
      <w:sz w:val="28"/>
      <w:szCs w:val="28"/>
    </w:rPr>
  </w:style>
  <w:style w:type="character" w:customStyle="1" w:styleId="62">
    <w:name w:val="标题 6 字符"/>
    <w:basedOn w:val="a6"/>
    <w:uiPriority w:val="9"/>
    <w:semiHidden/>
    <w:qFormat/>
    <w:rsid w:val="00BF1ABE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2">
    <w:name w:val="标题 7 字符"/>
    <w:basedOn w:val="a6"/>
    <w:uiPriority w:val="9"/>
    <w:semiHidden/>
    <w:qFormat/>
    <w:rsid w:val="00BF1ABE"/>
    <w:rPr>
      <w:rFonts w:ascii="Times New Roman" w:eastAsia="宋体" w:hAnsi="Times New Roman" w:cs="Times New Roman"/>
      <w:b/>
      <w:bCs/>
      <w:sz w:val="24"/>
      <w:szCs w:val="24"/>
    </w:rPr>
  </w:style>
  <w:style w:type="character" w:customStyle="1" w:styleId="82">
    <w:name w:val="标题 8 字符"/>
    <w:basedOn w:val="a6"/>
    <w:uiPriority w:val="9"/>
    <w:semiHidden/>
    <w:qFormat/>
    <w:rsid w:val="00BF1ABE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6"/>
    <w:uiPriority w:val="9"/>
    <w:semiHidden/>
    <w:qFormat/>
    <w:rsid w:val="00BF1ABE"/>
    <w:rPr>
      <w:rFonts w:asciiTheme="majorHAnsi" w:eastAsiaTheme="majorEastAsia" w:hAnsiTheme="majorHAnsi" w:cstheme="majorBidi"/>
      <w:szCs w:val="21"/>
    </w:rPr>
  </w:style>
  <w:style w:type="character" w:customStyle="1" w:styleId="CharChar">
    <w:name w:val="正文格式 Char Char"/>
    <w:link w:val="afff6"/>
    <w:qFormat/>
    <w:rsid w:val="00BF1ABE"/>
    <w:rPr>
      <w:rFonts w:ascii="宋体" w:hAnsi="宋体"/>
      <w:color w:val="000000"/>
    </w:rPr>
  </w:style>
  <w:style w:type="paragraph" w:customStyle="1" w:styleId="afff6">
    <w:name w:val="正文格式"/>
    <w:basedOn w:val="a5"/>
    <w:link w:val="CharChar"/>
    <w:qFormat/>
    <w:rsid w:val="00BF1ABE"/>
    <w:pPr>
      <w:topLinePunct/>
      <w:ind w:firstLineChars="200" w:firstLine="420"/>
    </w:pPr>
    <w:rPr>
      <w:rFonts w:ascii="宋体" w:eastAsiaTheme="minorEastAsia" w:hAnsi="宋体" w:cstheme="minorBidi"/>
      <w:color w:val="000000"/>
      <w:szCs w:val="22"/>
    </w:rPr>
  </w:style>
  <w:style w:type="character" w:customStyle="1" w:styleId="CharCharCharCharCharChar">
    <w:name w:val="Char Char Char Char Char Char"/>
    <w:link w:val="Chard"/>
    <w:qFormat/>
    <w:rsid w:val="00BF1ABE"/>
    <w:rPr>
      <w:rFonts w:ascii="Times New Roman" w:hAnsi="Times New Roman"/>
    </w:rPr>
  </w:style>
  <w:style w:type="paragraph" w:customStyle="1" w:styleId="Chard">
    <w:name w:val="Char"/>
    <w:basedOn w:val="a5"/>
    <w:link w:val="CharCharCharCharCharChar"/>
    <w:qFormat/>
    <w:rsid w:val="00BF1ABE"/>
    <w:pPr>
      <w:topLinePunct/>
    </w:pPr>
    <w:rPr>
      <w:rFonts w:eastAsiaTheme="minorEastAsia" w:cstheme="minorBidi"/>
      <w:szCs w:val="22"/>
    </w:rPr>
  </w:style>
  <w:style w:type="character" w:customStyle="1" w:styleId="ztCharCharChar">
    <w:name w:val="zt Char Char Char"/>
    <w:link w:val="zt"/>
    <w:qFormat/>
    <w:rsid w:val="00BF1ABE"/>
    <w:rPr>
      <w:rFonts w:ascii="EU-F1" w:eastAsia="EU-F1"/>
    </w:rPr>
  </w:style>
  <w:style w:type="paragraph" w:customStyle="1" w:styleId="zt">
    <w:name w:val="zt"/>
    <w:basedOn w:val="a5"/>
    <w:link w:val="ztCharCharChar"/>
    <w:qFormat/>
    <w:rsid w:val="00BF1ABE"/>
    <w:pPr>
      <w:overflowPunct w:val="0"/>
      <w:topLinePunct/>
      <w:spacing w:line="312" w:lineRule="exact"/>
    </w:pPr>
    <w:rPr>
      <w:rFonts w:ascii="EU-F1" w:eastAsia="EU-F1" w:hAnsiTheme="minorHAnsi" w:cstheme="minorBidi"/>
      <w:szCs w:val="22"/>
    </w:rPr>
  </w:style>
  <w:style w:type="character" w:customStyle="1" w:styleId="bCharChar">
    <w:name w:val="b Char Char"/>
    <w:link w:val="b"/>
    <w:qFormat/>
    <w:rsid w:val="00BF1ABE"/>
    <w:rPr>
      <w:rFonts w:ascii="Arial" w:eastAsia="黑体" w:hAnsi="Arial"/>
    </w:rPr>
  </w:style>
  <w:style w:type="paragraph" w:customStyle="1" w:styleId="b">
    <w:name w:val="b"/>
    <w:basedOn w:val="afff7"/>
    <w:link w:val="bCharChar"/>
    <w:rsid w:val="00BF1ABE"/>
    <w:pPr>
      <w:tabs>
        <w:tab w:val="center" w:pos="4706"/>
        <w:tab w:val="right" w:pos="9044"/>
      </w:tabs>
      <w:spacing w:line="312" w:lineRule="exact"/>
    </w:pPr>
    <w:rPr>
      <w:rFonts w:ascii="Arial" w:eastAsia="黑体" w:hAnsi="Arial"/>
      <w:b w:val="0"/>
      <w:bCs w:val="0"/>
      <w:sz w:val="21"/>
      <w:szCs w:val="22"/>
    </w:rPr>
  </w:style>
  <w:style w:type="paragraph" w:customStyle="1" w:styleId="afff7">
    <w:name w:val="表头"/>
    <w:basedOn w:val="a5"/>
    <w:link w:val="CharChar0"/>
    <w:qFormat/>
    <w:rsid w:val="00BF1ABE"/>
    <w:pPr>
      <w:topLinePunct/>
      <w:spacing w:before="160" w:after="60"/>
      <w:jc w:val="center"/>
    </w:pPr>
    <w:rPr>
      <w:rFonts w:asciiTheme="minorHAnsi" w:hAnsiTheme="minorHAnsi" w:cstheme="minorBidi"/>
      <w:b/>
      <w:bCs/>
      <w:sz w:val="18"/>
      <w:szCs w:val="18"/>
    </w:rPr>
  </w:style>
  <w:style w:type="character" w:customStyle="1" w:styleId="1b">
    <w:name w:val="页码1"/>
    <w:basedOn w:val="a6"/>
    <w:qFormat/>
    <w:rsid w:val="00BF1ABE"/>
  </w:style>
  <w:style w:type="character" w:customStyle="1" w:styleId="CharChar1">
    <w:name w:val="二级条标题 Char Char"/>
    <w:link w:val="afff8"/>
    <w:qFormat/>
    <w:rsid w:val="00BF1ABE"/>
    <w:rPr>
      <w:rFonts w:ascii="黑体" w:eastAsia="黑体"/>
      <w:szCs w:val="21"/>
    </w:rPr>
  </w:style>
  <w:style w:type="paragraph" w:customStyle="1" w:styleId="afff8">
    <w:name w:val="二级条标题"/>
    <w:basedOn w:val="a0"/>
    <w:next w:val="afff9"/>
    <w:link w:val="CharChar1"/>
    <w:qFormat/>
    <w:rsid w:val="00BF1ABE"/>
    <w:pPr>
      <w:numPr>
        <w:numId w:val="0"/>
      </w:numPr>
      <w:tabs>
        <w:tab w:val="left" w:pos="360"/>
      </w:tabs>
      <w:ind w:left="1260" w:hanging="420"/>
      <w:outlineLvl w:val="3"/>
    </w:pPr>
  </w:style>
  <w:style w:type="paragraph" w:customStyle="1" w:styleId="a0">
    <w:name w:val="一级条标题"/>
    <w:next w:val="afff9"/>
    <w:link w:val="CharChar2"/>
    <w:qFormat/>
    <w:rsid w:val="00BF1ABE"/>
    <w:pPr>
      <w:numPr>
        <w:ilvl w:val="1"/>
        <w:numId w:val="10"/>
      </w:numPr>
      <w:spacing w:beforeLines="50" w:afterLines="50"/>
      <w:outlineLvl w:val="2"/>
    </w:pPr>
    <w:rPr>
      <w:rFonts w:ascii="黑体" w:eastAsia="黑体"/>
      <w:kern w:val="2"/>
      <w:sz w:val="21"/>
      <w:szCs w:val="21"/>
    </w:rPr>
  </w:style>
  <w:style w:type="paragraph" w:customStyle="1" w:styleId="afff9">
    <w:name w:val="段"/>
    <w:link w:val="CharChar3"/>
    <w:rsid w:val="00BF1ABE"/>
    <w:pPr>
      <w:tabs>
        <w:tab w:val="center" w:pos="4201"/>
        <w:tab w:val="right" w:leader="dot" w:pos="9298"/>
      </w:tabs>
      <w:autoSpaceDE w:val="0"/>
      <w:autoSpaceDN w:val="0"/>
      <w:spacing w:beforeLines="25" w:afterLines="25"/>
      <w:ind w:firstLineChars="200" w:firstLine="420"/>
      <w:jc w:val="both"/>
    </w:pPr>
    <w:rPr>
      <w:rFonts w:ascii="宋体"/>
      <w:kern w:val="2"/>
      <w:sz w:val="21"/>
      <w:szCs w:val="22"/>
    </w:rPr>
  </w:style>
  <w:style w:type="character" w:customStyle="1" w:styleId="1Char">
    <w:name w:val="标题 1 Char"/>
    <w:uiPriority w:val="99"/>
    <w:qFormat/>
    <w:rsid w:val="00BF1ABE"/>
    <w:rPr>
      <w:rFonts w:ascii="Times New Roman" w:eastAsia="宋体" w:hAnsi="Times New Roman"/>
      <w:b/>
      <w:bCs/>
      <w:kern w:val="44"/>
      <w:sz w:val="30"/>
      <w:szCs w:val="44"/>
    </w:rPr>
  </w:style>
  <w:style w:type="character" w:customStyle="1" w:styleId="Chare">
    <w:name w:val="正文文本缩进 Char"/>
    <w:link w:val="1c"/>
    <w:qFormat/>
    <w:rsid w:val="00BF1ABE"/>
    <w:rPr>
      <w:rFonts w:ascii="Times New Roman" w:eastAsia="宋体" w:hAnsi="Times New Roman"/>
      <w:sz w:val="24"/>
    </w:rPr>
  </w:style>
  <w:style w:type="paragraph" w:customStyle="1" w:styleId="1c">
    <w:name w:val="正文文本缩进1"/>
    <w:basedOn w:val="a5"/>
    <w:link w:val="Chare"/>
    <w:qFormat/>
    <w:rsid w:val="00BF1ABE"/>
    <w:pPr>
      <w:spacing w:after="120" w:line="408" w:lineRule="auto"/>
      <w:ind w:leftChars="200" w:left="420"/>
    </w:pPr>
    <w:rPr>
      <w:rFonts w:cstheme="minorBidi"/>
      <w:sz w:val="24"/>
      <w:szCs w:val="22"/>
    </w:rPr>
  </w:style>
  <w:style w:type="character" w:customStyle="1" w:styleId="Charf">
    <w:name w:val="批注框文本 Char"/>
    <w:qFormat/>
    <w:rsid w:val="00BF1ABE"/>
    <w:rPr>
      <w:rFonts w:ascii="Times New Roman" w:eastAsia="宋体" w:hAnsi="Times New Roman"/>
      <w:sz w:val="18"/>
      <w:szCs w:val="18"/>
    </w:rPr>
  </w:style>
  <w:style w:type="character" w:customStyle="1" w:styleId="Char1">
    <w:name w:val="正文文本 Char"/>
    <w:link w:val="ac"/>
    <w:qFormat/>
    <w:rsid w:val="00BF1ABE"/>
    <w:rPr>
      <w:rFonts w:ascii="Times New Roman" w:eastAsia="Times New Roman" w:hAnsi="Times New Roman"/>
      <w:sz w:val="24"/>
      <w:lang w:eastAsia="en-US"/>
    </w:rPr>
  </w:style>
  <w:style w:type="character" w:customStyle="1" w:styleId="EUChar">
    <w:name w:val="数字EU Char"/>
    <w:qFormat/>
    <w:rsid w:val="00BF1ABE"/>
    <w:rPr>
      <w:rFonts w:ascii="EU-F1" w:eastAsia="宋体"/>
      <w:kern w:val="21"/>
      <w:sz w:val="21"/>
      <w:lang w:val="en-US" w:eastAsia="zh-CN"/>
    </w:rPr>
  </w:style>
  <w:style w:type="character" w:customStyle="1" w:styleId="ztCharChar">
    <w:name w:val="zt Char Char"/>
    <w:qFormat/>
    <w:rsid w:val="00BF1ABE"/>
    <w:rPr>
      <w:rFonts w:ascii="EU-F1" w:eastAsia="EU-F1"/>
      <w:kern w:val="2"/>
      <w:sz w:val="21"/>
    </w:rPr>
  </w:style>
  <w:style w:type="character" w:customStyle="1" w:styleId="3zCharChar">
    <w:name w:val="3z Char Char"/>
    <w:link w:val="3z"/>
    <w:qFormat/>
    <w:rsid w:val="00BF1ABE"/>
    <w:rPr>
      <w:rFonts w:ascii="EU-F1" w:eastAsia="黑体"/>
    </w:rPr>
  </w:style>
  <w:style w:type="paragraph" w:customStyle="1" w:styleId="3z">
    <w:name w:val="3z"/>
    <w:basedOn w:val="a5"/>
    <w:link w:val="3zCharChar"/>
    <w:qFormat/>
    <w:rsid w:val="00BF1ABE"/>
    <w:pPr>
      <w:topLinePunct/>
      <w:spacing w:line="312" w:lineRule="exact"/>
    </w:pPr>
    <w:rPr>
      <w:rFonts w:ascii="EU-F1" w:eastAsia="黑体" w:hAnsiTheme="minorHAnsi" w:cstheme="minorBidi"/>
      <w:szCs w:val="22"/>
    </w:rPr>
  </w:style>
  <w:style w:type="character" w:customStyle="1" w:styleId="CharChar3">
    <w:name w:val="段 Char Char"/>
    <w:link w:val="afff9"/>
    <w:qFormat/>
    <w:rsid w:val="00BF1ABE"/>
    <w:rPr>
      <w:rFonts w:ascii="宋体"/>
    </w:rPr>
  </w:style>
  <w:style w:type="character" w:customStyle="1" w:styleId="Char12">
    <w:name w:val="纯文本 Char1"/>
    <w:link w:val="1d"/>
    <w:qFormat/>
    <w:rsid w:val="00BF1ABE"/>
    <w:rPr>
      <w:rFonts w:ascii="宋体" w:eastAsia="宋体" w:hAnsi="Courier New"/>
    </w:rPr>
  </w:style>
  <w:style w:type="paragraph" w:customStyle="1" w:styleId="1d">
    <w:name w:val="纯文本1"/>
    <w:basedOn w:val="a5"/>
    <w:link w:val="Char12"/>
    <w:qFormat/>
    <w:rsid w:val="00BF1ABE"/>
    <w:pPr>
      <w:topLinePunct/>
    </w:pPr>
    <w:rPr>
      <w:rFonts w:ascii="宋体" w:hAnsi="Courier New" w:cstheme="minorBidi"/>
      <w:szCs w:val="22"/>
    </w:rPr>
  </w:style>
  <w:style w:type="paragraph" w:customStyle="1" w:styleId="Style49">
    <w:name w:val="_Style 49"/>
    <w:basedOn w:val="af6"/>
    <w:next w:val="24"/>
    <w:qFormat/>
    <w:rsid w:val="00BF1ABE"/>
    <w:pPr>
      <w:adjustRightInd/>
      <w:spacing w:after="120" w:line="240" w:lineRule="auto"/>
      <w:ind w:left="420" w:firstLine="420"/>
      <w:jc w:val="both"/>
      <w:textAlignment w:val="auto"/>
    </w:pPr>
    <w:rPr>
      <w:rFonts w:ascii="Calibri" w:hAnsi="Calibri"/>
      <w:kern w:val="2"/>
      <w:sz w:val="18"/>
      <w:szCs w:val="18"/>
    </w:rPr>
  </w:style>
  <w:style w:type="character" w:customStyle="1" w:styleId="2Char0">
    <w:name w:val="标题 2 Char"/>
    <w:qFormat/>
    <w:rsid w:val="00BF1ABE"/>
    <w:rPr>
      <w:rFonts w:ascii="Times New Roman" w:eastAsia="宋体" w:hAnsi="Times New Roman" w:cs="Times New Roman"/>
      <w:b/>
      <w:bCs/>
      <w:sz w:val="24"/>
      <w:szCs w:val="32"/>
    </w:rPr>
  </w:style>
  <w:style w:type="character" w:customStyle="1" w:styleId="Charf0">
    <w:name w:val="批注主题 Char"/>
    <w:link w:val="1e"/>
    <w:qFormat/>
    <w:rsid w:val="00BF1ABE"/>
    <w:rPr>
      <w:rFonts w:ascii="Times New Roman" w:eastAsia="宋体" w:hAnsi="Times New Roman" w:cs="Times New Roman"/>
      <w:b/>
      <w:bCs/>
      <w:sz w:val="24"/>
    </w:rPr>
  </w:style>
  <w:style w:type="paragraph" w:customStyle="1" w:styleId="1e">
    <w:name w:val="批注主题1"/>
    <w:basedOn w:val="aa"/>
    <w:next w:val="aa"/>
    <w:link w:val="Charf0"/>
    <w:qFormat/>
    <w:rsid w:val="00BF1ABE"/>
    <w:pPr>
      <w:spacing w:line="408" w:lineRule="auto"/>
      <w:ind w:firstLineChars="0" w:firstLine="0"/>
    </w:pPr>
    <w:rPr>
      <w:rFonts w:ascii="Times New Roman"/>
      <w:b/>
      <w:bCs/>
      <w:szCs w:val="22"/>
    </w:rPr>
  </w:style>
  <w:style w:type="character" w:customStyle="1" w:styleId="Char13">
    <w:name w:val="正文文本 Char1"/>
    <w:link w:val="1f"/>
    <w:qFormat/>
    <w:rsid w:val="00BF1ABE"/>
    <w:rPr>
      <w:sz w:val="28"/>
    </w:rPr>
  </w:style>
  <w:style w:type="paragraph" w:customStyle="1" w:styleId="1f">
    <w:name w:val="正文文本1"/>
    <w:basedOn w:val="a5"/>
    <w:link w:val="Char13"/>
    <w:qFormat/>
    <w:rsid w:val="00BF1ABE"/>
    <w:rPr>
      <w:rFonts w:asciiTheme="minorHAnsi" w:eastAsiaTheme="minorEastAsia" w:hAnsiTheme="minorHAnsi" w:cstheme="minorBidi"/>
      <w:sz w:val="28"/>
      <w:szCs w:val="22"/>
    </w:rPr>
  </w:style>
  <w:style w:type="character" w:customStyle="1" w:styleId="xuCharChar">
    <w:name w:val="xu Char Char"/>
    <w:link w:val="xu"/>
    <w:qFormat/>
    <w:rsid w:val="00BF1ABE"/>
    <w:rPr>
      <w:kern w:val="21"/>
    </w:rPr>
  </w:style>
  <w:style w:type="paragraph" w:customStyle="1" w:styleId="xu">
    <w:name w:val="xu"/>
    <w:basedOn w:val="a5"/>
    <w:link w:val="xuCharChar"/>
    <w:rsid w:val="00BF1ABE"/>
    <w:pPr>
      <w:topLinePunct/>
      <w:spacing w:line="312" w:lineRule="exact"/>
      <w:ind w:leftChars="200" w:left="840" w:hangingChars="200" w:hanging="420"/>
    </w:pPr>
    <w:rPr>
      <w:rFonts w:asciiTheme="minorHAnsi" w:eastAsiaTheme="minorEastAsia" w:hAnsiTheme="minorHAnsi" w:cstheme="minorBidi"/>
      <w:kern w:val="21"/>
      <w:szCs w:val="22"/>
    </w:rPr>
  </w:style>
  <w:style w:type="character" w:customStyle="1" w:styleId="Char14">
    <w:name w:val="文档结构图 Char1"/>
    <w:link w:val="1f0"/>
    <w:qFormat/>
    <w:rsid w:val="00BF1ABE"/>
    <w:rPr>
      <w:rFonts w:ascii="宋体"/>
      <w:sz w:val="18"/>
      <w:szCs w:val="18"/>
    </w:rPr>
  </w:style>
  <w:style w:type="paragraph" w:customStyle="1" w:styleId="1f0">
    <w:name w:val="文档结构图1"/>
    <w:basedOn w:val="a5"/>
    <w:link w:val="Char14"/>
    <w:rsid w:val="00BF1ABE"/>
    <w:pPr>
      <w:spacing w:line="408" w:lineRule="auto"/>
    </w:pPr>
    <w:rPr>
      <w:rFonts w:ascii="宋体" w:eastAsiaTheme="minorEastAsia" w:hAnsiTheme="minorHAnsi" w:cstheme="minorBidi"/>
      <w:sz w:val="18"/>
      <w:szCs w:val="18"/>
    </w:rPr>
  </w:style>
  <w:style w:type="character" w:customStyle="1" w:styleId="Char15">
    <w:name w:val="正文文本缩进 Char1"/>
    <w:link w:val="110"/>
    <w:qFormat/>
    <w:rsid w:val="00BF1ABE"/>
  </w:style>
  <w:style w:type="paragraph" w:customStyle="1" w:styleId="110">
    <w:name w:val="正文文本缩进11"/>
    <w:basedOn w:val="a5"/>
    <w:link w:val="Char15"/>
    <w:qFormat/>
    <w:rsid w:val="00BF1ABE"/>
    <w:pPr>
      <w:spacing w:after="120"/>
      <w:ind w:leftChars="200" w:left="420"/>
    </w:pPr>
    <w:rPr>
      <w:rFonts w:asciiTheme="minorHAnsi" w:eastAsiaTheme="minorEastAsia" w:hAnsiTheme="minorHAnsi" w:cstheme="minorBidi"/>
      <w:szCs w:val="22"/>
    </w:rPr>
  </w:style>
  <w:style w:type="character" w:customStyle="1" w:styleId="1f1">
    <w:name w:val="批注引用1"/>
    <w:rsid w:val="00BF1ABE"/>
    <w:rPr>
      <w:sz w:val="21"/>
      <w:szCs w:val="21"/>
    </w:rPr>
  </w:style>
  <w:style w:type="character" w:customStyle="1" w:styleId="3Char0">
    <w:name w:val="标题 3 Char"/>
    <w:qFormat/>
    <w:rsid w:val="00BF1ABE"/>
    <w:rPr>
      <w:rFonts w:ascii="Times New Roman" w:eastAsia="宋体" w:hAnsi="Times New Roman"/>
      <w:b/>
      <w:bCs/>
      <w:sz w:val="24"/>
      <w:szCs w:val="32"/>
    </w:rPr>
  </w:style>
  <w:style w:type="character" w:customStyle="1" w:styleId="3Char1">
    <w:name w:val="正文文本缩进 3 Char"/>
    <w:link w:val="310"/>
    <w:qFormat/>
    <w:rsid w:val="00BF1ABE"/>
    <w:rPr>
      <w:rFonts w:ascii="宋体" w:eastAsia="宋体" w:hAnsi="Times New Roman" w:cs="Times New Roman"/>
      <w:sz w:val="16"/>
      <w:szCs w:val="16"/>
    </w:rPr>
  </w:style>
  <w:style w:type="paragraph" w:customStyle="1" w:styleId="310">
    <w:name w:val="正文文本缩进 31"/>
    <w:basedOn w:val="a5"/>
    <w:link w:val="3Char1"/>
    <w:rsid w:val="00BF1ABE"/>
    <w:pPr>
      <w:spacing w:after="120" w:line="360" w:lineRule="auto"/>
      <w:ind w:leftChars="200" w:left="200" w:firstLineChars="200" w:firstLine="200"/>
    </w:pPr>
    <w:rPr>
      <w:rFonts w:ascii="宋体"/>
      <w:sz w:val="16"/>
      <w:szCs w:val="16"/>
    </w:rPr>
  </w:style>
  <w:style w:type="character" w:customStyle="1" w:styleId="Charf1">
    <w:name w:val="页眉 Char"/>
    <w:uiPriority w:val="99"/>
    <w:qFormat/>
    <w:rsid w:val="00BF1ABE"/>
    <w:rPr>
      <w:rFonts w:ascii="Times New Roman" w:hAnsi="Times New Roman"/>
      <w:kern w:val="2"/>
      <w:sz w:val="18"/>
      <w:szCs w:val="18"/>
    </w:rPr>
  </w:style>
  <w:style w:type="character" w:customStyle="1" w:styleId="Arial">
    <w:name w:val="样式 Arial"/>
    <w:qFormat/>
    <w:rsid w:val="00BF1ABE"/>
    <w:rPr>
      <w:rFonts w:ascii="Times New Roman" w:eastAsia="宋体" w:hAnsi="Times New Roman" w:hint="default"/>
      <w:sz w:val="21"/>
    </w:rPr>
  </w:style>
  <w:style w:type="character" w:customStyle="1" w:styleId="wangCharChar">
    <w:name w:val="wang正文 Char Char"/>
    <w:link w:val="wang"/>
    <w:rsid w:val="00BF1ABE"/>
    <w:rPr>
      <w:rFonts w:eastAsia="宋体"/>
    </w:rPr>
  </w:style>
  <w:style w:type="paragraph" w:customStyle="1" w:styleId="wang">
    <w:name w:val="wang正文"/>
    <w:basedOn w:val="a5"/>
    <w:link w:val="wangCharChar"/>
    <w:qFormat/>
    <w:rsid w:val="00BF1ABE"/>
    <w:pPr>
      <w:tabs>
        <w:tab w:val="left" w:pos="6840"/>
      </w:tabs>
      <w:topLinePunct/>
      <w:ind w:firstLine="420"/>
    </w:pPr>
    <w:rPr>
      <w:rFonts w:asciiTheme="minorHAnsi" w:hAnsiTheme="minorHAnsi" w:cstheme="minorBidi"/>
      <w:szCs w:val="22"/>
    </w:rPr>
  </w:style>
  <w:style w:type="character" w:customStyle="1" w:styleId="CharChar2">
    <w:name w:val="一级条标题 Char Char"/>
    <w:link w:val="a0"/>
    <w:qFormat/>
    <w:rsid w:val="00BF1ABE"/>
    <w:rPr>
      <w:rFonts w:ascii="黑体" w:eastAsia="黑体"/>
      <w:szCs w:val="21"/>
    </w:rPr>
  </w:style>
  <w:style w:type="character" w:customStyle="1" w:styleId="4Char">
    <w:name w:val="标题 4 Char"/>
    <w:link w:val="41"/>
    <w:rsid w:val="00BF1ABE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Char3">
    <w:name w:val="正文首行缩进 2 Char"/>
    <w:link w:val="210"/>
    <w:rsid w:val="00BF1ABE"/>
    <w:rPr>
      <w:rFonts w:ascii="Times New Roman" w:eastAsia="宋体" w:hAnsi="Times New Roman" w:cs="Times New Roman"/>
      <w:sz w:val="24"/>
      <w:szCs w:val="24"/>
    </w:rPr>
  </w:style>
  <w:style w:type="paragraph" w:customStyle="1" w:styleId="210">
    <w:name w:val="正文首行缩进 21"/>
    <w:basedOn w:val="1c"/>
    <w:link w:val="2Char3"/>
    <w:qFormat/>
    <w:rsid w:val="00BF1ABE"/>
    <w:pPr>
      <w:spacing w:line="240" w:lineRule="auto"/>
      <w:ind w:firstLineChars="200" w:firstLine="420"/>
    </w:pPr>
    <w:rPr>
      <w:rFonts w:cs="Times New Roman"/>
      <w:szCs w:val="24"/>
    </w:rPr>
  </w:style>
  <w:style w:type="character" w:customStyle="1" w:styleId="Char9">
    <w:name w:val="副标题 Char"/>
    <w:link w:val="aff1"/>
    <w:qFormat/>
    <w:rsid w:val="00BF1ABE"/>
    <w:rPr>
      <w:rFonts w:ascii="Cambria" w:eastAsia="Times New Roman" w:hAnsi="Cambria"/>
      <w:b/>
      <w:kern w:val="28"/>
      <w:sz w:val="32"/>
    </w:rPr>
  </w:style>
  <w:style w:type="character" w:customStyle="1" w:styleId="Charf2">
    <w:name w:val="文档结构图 Char"/>
    <w:uiPriority w:val="99"/>
    <w:qFormat/>
    <w:rsid w:val="00BF1ABE"/>
    <w:rPr>
      <w:rFonts w:ascii="宋体" w:eastAsia="宋体" w:hAnsi="Times New Roman"/>
      <w:sz w:val="18"/>
      <w:szCs w:val="18"/>
    </w:rPr>
  </w:style>
  <w:style w:type="character" w:customStyle="1" w:styleId="Charf3">
    <w:name w:val="日期 Char"/>
    <w:link w:val="1f2"/>
    <w:rsid w:val="00BF1ABE"/>
    <w:rPr>
      <w:rFonts w:ascii="Times New Roman" w:eastAsia="宋体" w:hAnsi="Times New Roman"/>
      <w:sz w:val="24"/>
    </w:rPr>
  </w:style>
  <w:style w:type="paragraph" w:customStyle="1" w:styleId="1f2">
    <w:name w:val="日期1"/>
    <w:basedOn w:val="a5"/>
    <w:next w:val="a5"/>
    <w:link w:val="Charf3"/>
    <w:qFormat/>
    <w:rsid w:val="00BF1ABE"/>
    <w:pPr>
      <w:spacing w:line="408" w:lineRule="auto"/>
      <w:ind w:leftChars="2500" w:left="100"/>
    </w:pPr>
    <w:rPr>
      <w:rFonts w:cstheme="minorBidi"/>
      <w:sz w:val="24"/>
      <w:szCs w:val="22"/>
    </w:rPr>
  </w:style>
  <w:style w:type="character" w:customStyle="1" w:styleId="Charc">
    <w:name w:val="标题 Char"/>
    <w:link w:val="aff7"/>
    <w:qFormat/>
    <w:rsid w:val="00BF1ABE"/>
    <w:rPr>
      <w:rFonts w:ascii="Cambria" w:hAnsi="Cambria" w:cs="Cambria"/>
      <w:b/>
      <w:bCs/>
      <w:kern w:val="28"/>
      <w:sz w:val="32"/>
      <w:szCs w:val="32"/>
    </w:rPr>
  </w:style>
  <w:style w:type="character" w:customStyle="1" w:styleId="2Char4">
    <w:name w:val="正文文本缩进 2 Char"/>
    <w:link w:val="211"/>
    <w:qFormat/>
    <w:rsid w:val="00BF1ABE"/>
    <w:rPr>
      <w:rFonts w:ascii="Times New Roman" w:eastAsia="宋体" w:hAnsi="Times New Roman" w:cs="Times New Roman"/>
      <w:color w:val="000000"/>
      <w:sz w:val="24"/>
      <w:szCs w:val="24"/>
    </w:rPr>
  </w:style>
  <w:style w:type="paragraph" w:customStyle="1" w:styleId="211">
    <w:name w:val="正文文本缩进 21"/>
    <w:basedOn w:val="a5"/>
    <w:link w:val="2Char4"/>
    <w:rsid w:val="00BF1ABE"/>
    <w:pPr>
      <w:spacing w:line="360" w:lineRule="auto"/>
      <w:ind w:firstLine="510"/>
    </w:pPr>
    <w:rPr>
      <w:color w:val="000000"/>
      <w:sz w:val="24"/>
      <w:szCs w:val="24"/>
    </w:rPr>
  </w:style>
  <w:style w:type="character" w:customStyle="1" w:styleId="Char">
    <w:name w:val="批注文字 Char"/>
    <w:link w:val="aa"/>
    <w:rsid w:val="00BF1ABE"/>
    <w:rPr>
      <w:rFonts w:ascii="宋体" w:eastAsia="宋体" w:hAnsi="Times New Roman" w:cs="Times New Roman"/>
      <w:sz w:val="24"/>
      <w:szCs w:val="24"/>
    </w:rPr>
  </w:style>
  <w:style w:type="character" w:customStyle="1" w:styleId="Charf4">
    <w:name w:val="页脚 Char"/>
    <w:uiPriority w:val="99"/>
    <w:qFormat/>
    <w:rsid w:val="00BF1ABE"/>
    <w:rPr>
      <w:rFonts w:ascii="Times New Roman" w:hAnsi="Times New Roman"/>
      <w:kern w:val="2"/>
      <w:sz w:val="18"/>
      <w:szCs w:val="18"/>
    </w:rPr>
  </w:style>
  <w:style w:type="character" w:customStyle="1" w:styleId="Charf5">
    <w:name w:val="正文缩进 Char"/>
    <w:link w:val="111"/>
    <w:rsid w:val="00BF1ABE"/>
  </w:style>
  <w:style w:type="paragraph" w:customStyle="1" w:styleId="111">
    <w:name w:val="正文缩进11"/>
    <w:basedOn w:val="a5"/>
    <w:link w:val="Charf5"/>
    <w:qFormat/>
    <w:rsid w:val="00BF1ABE"/>
    <w:pPr>
      <w:ind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CharChar0">
    <w:name w:val="表头 Char Char"/>
    <w:link w:val="afff7"/>
    <w:rsid w:val="00BF1ABE"/>
    <w:rPr>
      <w:rFonts w:eastAsia="宋体"/>
      <w:b/>
      <w:bCs/>
      <w:sz w:val="18"/>
      <w:szCs w:val="18"/>
    </w:rPr>
  </w:style>
  <w:style w:type="character" w:customStyle="1" w:styleId="Charf6">
    <w:name w:val="电力正文 Char"/>
    <w:rsid w:val="00BF1ABE"/>
    <w:rPr>
      <w:rFonts w:ascii="宋体" w:eastAsia="宋体" w:hAnsi="宋体"/>
      <w:sz w:val="24"/>
      <w:lang w:val="en-US" w:eastAsia="zh-CN"/>
    </w:rPr>
  </w:style>
  <w:style w:type="character" w:customStyle="1" w:styleId="apple-style-span">
    <w:name w:val="apple-style-span"/>
    <w:basedOn w:val="a6"/>
    <w:rsid w:val="00BF1ABE"/>
  </w:style>
  <w:style w:type="character" w:customStyle="1" w:styleId="afffa">
    <w:name w:val="副标题 字符"/>
    <w:basedOn w:val="a6"/>
    <w:uiPriority w:val="11"/>
    <w:rsid w:val="00BF1ABE"/>
    <w:rPr>
      <w:b/>
      <w:bCs/>
      <w:kern w:val="28"/>
      <w:sz w:val="32"/>
      <w:szCs w:val="32"/>
    </w:rPr>
  </w:style>
  <w:style w:type="character" w:customStyle="1" w:styleId="afffb">
    <w:name w:val="标题 字符"/>
    <w:basedOn w:val="a6"/>
    <w:uiPriority w:val="10"/>
    <w:rsid w:val="00BF1ABE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ffc">
    <w:name w:val="批注文字 字符"/>
    <w:basedOn w:val="a6"/>
    <w:uiPriority w:val="99"/>
    <w:semiHidden/>
    <w:qFormat/>
    <w:rsid w:val="00BF1ABE"/>
    <w:rPr>
      <w:rFonts w:ascii="Times New Roman" w:eastAsia="宋体" w:hAnsi="Times New Roman" w:cs="Times New Roman"/>
      <w:szCs w:val="20"/>
    </w:rPr>
  </w:style>
  <w:style w:type="paragraph" w:customStyle="1" w:styleId="a2">
    <w:name w:val="字母编号列项（一级）"/>
    <w:qFormat/>
    <w:rsid w:val="00BF1ABE"/>
    <w:pPr>
      <w:numPr>
        <w:numId w:val="11"/>
      </w:numPr>
      <w:jc w:val="both"/>
    </w:pPr>
    <w:rPr>
      <w:rFonts w:ascii="宋体" w:eastAsia="宋体" w:hAnsi="Times New Roman" w:cs="Times New Roman"/>
      <w:sz w:val="21"/>
    </w:rPr>
  </w:style>
  <w:style w:type="paragraph" w:customStyle="1" w:styleId="Default">
    <w:name w:val="Default"/>
    <w:qFormat/>
    <w:rsid w:val="00BF1ABE"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sz w:val="24"/>
      <w:szCs w:val="24"/>
    </w:rPr>
  </w:style>
  <w:style w:type="paragraph" w:customStyle="1" w:styleId="CharCharCharChar">
    <w:name w:val="Char Char Char Char"/>
    <w:basedOn w:val="a5"/>
    <w:qFormat/>
    <w:rsid w:val="00BF1ABE"/>
    <w:rPr>
      <w:szCs w:val="24"/>
    </w:rPr>
  </w:style>
  <w:style w:type="paragraph" w:customStyle="1" w:styleId="afffd">
    <w:name w:val="表格内字体字号"/>
    <w:basedOn w:val="a5"/>
    <w:rsid w:val="00BF1ABE"/>
    <w:pPr>
      <w:topLinePunct/>
      <w:snapToGrid w:val="0"/>
      <w:spacing w:beforeLines="20" w:afterLines="20"/>
      <w:ind w:leftChars="30" w:left="30" w:rightChars="30" w:right="30"/>
      <w:jc w:val="center"/>
    </w:pPr>
    <w:rPr>
      <w:sz w:val="18"/>
      <w:szCs w:val="18"/>
    </w:rPr>
  </w:style>
  <w:style w:type="paragraph" w:customStyle="1" w:styleId="1f3">
    <w:name w:val="修订1"/>
    <w:qFormat/>
    <w:rsid w:val="00BF1ABE"/>
    <w:rPr>
      <w:rFonts w:ascii="Times New Roman" w:eastAsia="宋体" w:hAnsi="Times New Roman" w:cs="Times New Roman"/>
      <w:kern w:val="2"/>
      <w:sz w:val="24"/>
      <w:szCs w:val="22"/>
    </w:rPr>
  </w:style>
  <w:style w:type="character" w:customStyle="1" w:styleId="afffe">
    <w:name w:val="正文文本 字符"/>
    <w:basedOn w:val="a6"/>
    <w:uiPriority w:val="99"/>
    <w:semiHidden/>
    <w:rsid w:val="00BF1ABE"/>
    <w:rPr>
      <w:rFonts w:ascii="Times New Roman" w:eastAsia="宋体" w:hAnsi="Times New Roman" w:cs="Times New Roman"/>
      <w:szCs w:val="20"/>
    </w:rPr>
  </w:style>
  <w:style w:type="paragraph" w:customStyle="1" w:styleId="1f4">
    <w:name w:val="正文缩进1"/>
    <w:basedOn w:val="a5"/>
    <w:rsid w:val="00BF1ABE"/>
    <w:pPr>
      <w:spacing w:line="360" w:lineRule="auto"/>
      <w:ind w:firstLineChars="200" w:firstLine="200"/>
    </w:pPr>
    <w:rPr>
      <w:sz w:val="24"/>
    </w:rPr>
  </w:style>
  <w:style w:type="paragraph" w:customStyle="1" w:styleId="0Char">
    <w:name w:val="样式 首行缩进:  0 厘米 行距: 单倍行距 Char"/>
    <w:basedOn w:val="a5"/>
    <w:rsid w:val="00BF1ABE"/>
    <w:pPr>
      <w:topLinePunct/>
      <w:adjustRightInd w:val="0"/>
      <w:textAlignment w:val="baseline"/>
    </w:pPr>
    <w:rPr>
      <w:kern w:val="0"/>
    </w:rPr>
  </w:style>
  <w:style w:type="paragraph" w:customStyle="1" w:styleId="affff">
    <w:name w:val="章标题"/>
    <w:next w:val="afff9"/>
    <w:qFormat/>
    <w:rsid w:val="00BF1ABE"/>
    <w:pPr>
      <w:spacing w:beforeLines="100" w:afterLines="100"/>
      <w:jc w:val="both"/>
      <w:outlineLvl w:val="1"/>
    </w:pPr>
    <w:rPr>
      <w:rFonts w:ascii="黑体" w:eastAsia="黑体" w:hAnsi="Times New Roman" w:cs="Times New Roman"/>
      <w:sz w:val="21"/>
    </w:rPr>
  </w:style>
  <w:style w:type="paragraph" w:customStyle="1" w:styleId="1f5">
    <w:name w:val="编号1"/>
    <w:qFormat/>
    <w:rsid w:val="00BF1ABE"/>
    <w:pPr>
      <w:tabs>
        <w:tab w:val="left" w:pos="1200"/>
        <w:tab w:val="left" w:pos="1496"/>
      </w:tabs>
      <w:spacing w:line="360" w:lineRule="auto"/>
      <w:ind w:left="1311" w:hanging="851"/>
      <w:jc w:val="both"/>
    </w:pPr>
    <w:rPr>
      <w:rFonts w:ascii="宋体" w:eastAsia="宋体" w:hAnsi="宋体" w:cs="Times New Roman"/>
      <w:spacing w:val="14"/>
      <w:kern w:val="2"/>
      <w:sz w:val="24"/>
      <w:szCs w:val="24"/>
    </w:rPr>
  </w:style>
  <w:style w:type="paragraph" w:customStyle="1" w:styleId="Arial2">
    <w:name w:val="样式 Arial 首行缩进:  2 字符"/>
    <w:basedOn w:val="a5"/>
    <w:qFormat/>
    <w:rsid w:val="00BF1ABE"/>
    <w:pPr>
      <w:topLinePunct/>
      <w:ind w:firstLineChars="200" w:firstLine="403"/>
    </w:pPr>
  </w:style>
  <w:style w:type="paragraph" w:customStyle="1" w:styleId="affff0">
    <w:name w:val="正文段落"/>
    <w:basedOn w:val="a5"/>
    <w:qFormat/>
    <w:rsid w:val="00BF1ABE"/>
    <w:pPr>
      <w:ind w:firstLineChars="200" w:firstLine="560"/>
    </w:pPr>
    <w:rPr>
      <w:rFonts w:ascii="宋体"/>
      <w:sz w:val="28"/>
    </w:rPr>
  </w:style>
  <w:style w:type="paragraph" w:customStyle="1" w:styleId="205052050">
    <w:name w:val="样式 样式 标题 2 + 段前: 0.5 行 段后: 0.5 行 + 首行缩进:  2 字符 段前: 0.5 行 段后: 0..."/>
    <w:basedOn w:val="a5"/>
    <w:qFormat/>
    <w:rsid w:val="00BF1ABE"/>
    <w:pPr>
      <w:keepNext/>
      <w:keepLines/>
      <w:topLinePunct/>
      <w:adjustRightInd w:val="0"/>
      <w:spacing w:beforeLines="50" w:afterLines="50"/>
      <w:jc w:val="left"/>
      <w:outlineLvl w:val="1"/>
    </w:pPr>
    <w:rPr>
      <w:rFonts w:eastAsia="黑体"/>
      <w:kern w:val="0"/>
    </w:rPr>
  </w:style>
  <w:style w:type="paragraph" w:customStyle="1" w:styleId="1f6">
    <w:name w:val="正文1"/>
    <w:basedOn w:val="a5"/>
    <w:qFormat/>
    <w:rsid w:val="00BF1ABE"/>
    <w:pPr>
      <w:adjustRightInd w:val="0"/>
      <w:spacing w:line="475" w:lineRule="atLeast"/>
      <w:textAlignment w:val="baseline"/>
    </w:pPr>
    <w:rPr>
      <w:rFonts w:ascii="宋体"/>
      <w:kern w:val="0"/>
      <w:sz w:val="28"/>
    </w:rPr>
  </w:style>
  <w:style w:type="paragraph" w:customStyle="1" w:styleId="a4">
    <w:name w:val="编号列项（三级）"/>
    <w:qFormat/>
    <w:rsid w:val="00BF1ABE"/>
    <w:pPr>
      <w:numPr>
        <w:ilvl w:val="2"/>
        <w:numId w:val="11"/>
      </w:numPr>
      <w:tabs>
        <w:tab w:val="left" w:pos="839"/>
      </w:tabs>
    </w:pPr>
    <w:rPr>
      <w:rFonts w:ascii="宋体" w:eastAsia="宋体" w:hAnsi="Times New Roman" w:cs="Times New Roman"/>
      <w:sz w:val="21"/>
    </w:rPr>
  </w:style>
  <w:style w:type="paragraph" w:customStyle="1" w:styleId="1f7">
    <w:name w:val="列出段落1"/>
    <w:basedOn w:val="a5"/>
    <w:qFormat/>
    <w:rsid w:val="00BF1ABE"/>
    <w:pPr>
      <w:spacing w:line="360" w:lineRule="auto"/>
      <w:ind w:firstLineChars="200" w:firstLine="420"/>
    </w:pPr>
    <w:rPr>
      <w:rFonts w:ascii="宋体"/>
      <w:sz w:val="24"/>
      <w:szCs w:val="24"/>
    </w:rPr>
  </w:style>
  <w:style w:type="paragraph" w:customStyle="1" w:styleId="affff1">
    <w:name w:val="五级条标题"/>
    <w:basedOn w:val="a1"/>
    <w:next w:val="afff9"/>
    <w:qFormat/>
    <w:rsid w:val="00BF1ABE"/>
    <w:pPr>
      <w:numPr>
        <w:numId w:val="0"/>
      </w:numPr>
      <w:ind w:left="2520" w:hanging="420"/>
      <w:outlineLvl w:val="6"/>
    </w:pPr>
  </w:style>
  <w:style w:type="paragraph" w:customStyle="1" w:styleId="a1">
    <w:name w:val="四级条标题"/>
    <w:basedOn w:val="affff2"/>
    <w:next w:val="afff9"/>
    <w:qFormat/>
    <w:rsid w:val="00BF1ABE"/>
    <w:pPr>
      <w:numPr>
        <w:ilvl w:val="4"/>
        <w:numId w:val="10"/>
      </w:numPr>
      <w:ind w:left="2100" w:hanging="420"/>
      <w:outlineLvl w:val="5"/>
    </w:pPr>
  </w:style>
  <w:style w:type="paragraph" w:customStyle="1" w:styleId="affff2">
    <w:name w:val="三级条标题"/>
    <w:basedOn w:val="afff8"/>
    <w:next w:val="afff9"/>
    <w:qFormat/>
    <w:rsid w:val="00BF1ABE"/>
    <w:pPr>
      <w:numPr>
        <w:ilvl w:val="0"/>
      </w:numPr>
      <w:ind w:left="1680" w:hanging="420"/>
      <w:outlineLvl w:val="4"/>
    </w:pPr>
  </w:style>
  <w:style w:type="paragraph" w:customStyle="1" w:styleId="CharCharCharCharChar2Char2">
    <w:name w:val="Char Char Char Char Char2 Char2"/>
    <w:basedOn w:val="a5"/>
    <w:qFormat/>
    <w:rsid w:val="00BF1ABE"/>
  </w:style>
  <w:style w:type="paragraph" w:customStyle="1" w:styleId="CharCharCharChar1">
    <w:name w:val="Char Char Char Char1"/>
    <w:basedOn w:val="a5"/>
    <w:qFormat/>
    <w:rsid w:val="00BF1ABE"/>
    <w:pPr>
      <w:spacing w:line="360" w:lineRule="auto"/>
      <w:ind w:firstLineChars="200" w:firstLine="480"/>
    </w:pPr>
    <w:rPr>
      <w:szCs w:val="24"/>
    </w:rPr>
  </w:style>
  <w:style w:type="paragraph" w:customStyle="1" w:styleId="1f8">
    <w:name w:val="样式1"/>
    <w:basedOn w:val="1"/>
    <w:link w:val="1Char0"/>
    <w:qFormat/>
    <w:rsid w:val="00BF1ABE"/>
    <w:pPr>
      <w:keepLines w:val="0"/>
      <w:pageBreakBefore/>
      <w:widowControl/>
      <w:tabs>
        <w:tab w:val="clear" w:pos="840"/>
      </w:tabs>
      <w:adjustRightInd w:val="0"/>
      <w:spacing w:before="100" w:afterLines="100" w:line="360" w:lineRule="auto"/>
      <w:ind w:left="1554" w:firstLine="0"/>
    </w:pPr>
    <w:rPr>
      <w:rFonts w:ascii="Arial" w:eastAsia="黑体" w:hAnsi="Arial"/>
      <w:b w:val="0"/>
      <w:bCs/>
      <w:sz w:val="36"/>
      <w:szCs w:val="36"/>
      <w:lang w:val="zh-CN"/>
    </w:rPr>
  </w:style>
  <w:style w:type="paragraph" w:customStyle="1" w:styleId="1f9">
    <w:name w:val="批注框文本1"/>
    <w:basedOn w:val="a5"/>
    <w:qFormat/>
    <w:rsid w:val="00BF1ABE"/>
    <w:rPr>
      <w:sz w:val="18"/>
    </w:rPr>
  </w:style>
  <w:style w:type="paragraph" w:customStyle="1" w:styleId="LD">
    <w:name w:val="LD"/>
    <w:basedOn w:val="a5"/>
    <w:next w:val="a5"/>
    <w:rsid w:val="00BF1ABE"/>
    <w:pPr>
      <w:spacing w:line="460" w:lineRule="exact"/>
      <w:jc w:val="distribute"/>
    </w:pPr>
    <w:rPr>
      <w:rFonts w:ascii="宋体" w:hAnsi="宋体"/>
      <w:bCs/>
      <w:color w:val="000000"/>
      <w:sz w:val="30"/>
      <w:szCs w:val="30"/>
    </w:rPr>
  </w:style>
  <w:style w:type="paragraph" w:customStyle="1" w:styleId="Bg">
    <w:name w:val="Bg"/>
    <w:basedOn w:val="a5"/>
    <w:rsid w:val="00BF1ABE"/>
    <w:pPr>
      <w:topLinePunct/>
      <w:snapToGrid w:val="0"/>
      <w:spacing w:before="60" w:after="60"/>
      <w:jc w:val="center"/>
    </w:pPr>
    <w:rPr>
      <w:sz w:val="18"/>
    </w:rPr>
  </w:style>
  <w:style w:type="paragraph" w:customStyle="1" w:styleId="affff3">
    <w:name w:val="表例"/>
    <w:next w:val="a5"/>
    <w:rsid w:val="00BF1ABE"/>
    <w:pPr>
      <w:spacing w:beforeLines="150" w:afterLines="50"/>
    </w:pPr>
    <w:rPr>
      <w:rFonts w:ascii="仿宋_GB2312" w:eastAsia="仿宋_GB2312" w:hAnsi="Times New Roman" w:cs="Times New Roman"/>
      <w:kern w:val="2"/>
      <w:sz w:val="24"/>
    </w:rPr>
  </w:style>
  <w:style w:type="paragraph" w:customStyle="1" w:styleId="2f1">
    <w:name w:val="列出段落2"/>
    <w:basedOn w:val="a5"/>
    <w:rsid w:val="00BF1ABE"/>
    <w:pPr>
      <w:ind w:firstLineChars="200" w:firstLine="420"/>
    </w:pPr>
    <w:rPr>
      <w:szCs w:val="24"/>
    </w:rPr>
  </w:style>
  <w:style w:type="paragraph" w:customStyle="1" w:styleId="Char16">
    <w:name w:val="Char1"/>
    <w:basedOn w:val="a5"/>
    <w:rsid w:val="00BF1ABE"/>
    <w:pPr>
      <w:topLinePunct/>
    </w:pPr>
  </w:style>
  <w:style w:type="paragraph" w:customStyle="1" w:styleId="a3">
    <w:name w:val="数字编号列项（二级）"/>
    <w:qFormat/>
    <w:rsid w:val="00BF1ABE"/>
    <w:pPr>
      <w:numPr>
        <w:ilvl w:val="1"/>
        <w:numId w:val="11"/>
      </w:numPr>
      <w:tabs>
        <w:tab w:val="left" w:pos="839"/>
      </w:tabs>
      <w:jc w:val="both"/>
    </w:pPr>
    <w:rPr>
      <w:rFonts w:ascii="宋体" w:eastAsia="宋体" w:hAnsi="Times New Roman" w:cs="Times New Roman"/>
      <w:sz w:val="21"/>
    </w:rPr>
  </w:style>
  <w:style w:type="paragraph" w:customStyle="1" w:styleId="affff4">
    <w:name w:val="列项——"/>
    <w:qFormat/>
    <w:rsid w:val="00BF1ABE"/>
    <w:pPr>
      <w:widowControl w:val="0"/>
      <w:tabs>
        <w:tab w:val="left" w:pos="1140"/>
      </w:tabs>
      <w:ind w:left="840" w:hanging="420"/>
      <w:jc w:val="both"/>
    </w:pPr>
    <w:rPr>
      <w:rFonts w:ascii="宋体" w:eastAsia="宋体" w:hAnsi="Times New Roman" w:cs="Times New Roman"/>
      <w:sz w:val="21"/>
    </w:rPr>
  </w:style>
  <w:style w:type="paragraph" w:customStyle="1" w:styleId="TableText">
    <w:name w:val="Table Text"/>
    <w:basedOn w:val="a5"/>
    <w:qFormat/>
    <w:rsid w:val="00BF1ABE"/>
    <w:pPr>
      <w:widowControl/>
      <w:topLinePunct/>
      <w:adjustRightInd w:val="0"/>
      <w:snapToGrid w:val="0"/>
      <w:spacing w:before="80" w:after="80" w:line="240" w:lineRule="atLeast"/>
      <w:jc w:val="left"/>
    </w:pPr>
    <w:rPr>
      <w:rFonts w:cs="Arial" w:hint="eastAsia"/>
      <w:snapToGrid w:val="0"/>
      <w:kern w:val="0"/>
      <w:szCs w:val="21"/>
    </w:rPr>
  </w:style>
  <w:style w:type="paragraph" w:customStyle="1" w:styleId="2f2">
    <w:name w:val="样式2"/>
    <w:basedOn w:val="1"/>
    <w:link w:val="2Char5"/>
    <w:qFormat/>
    <w:rsid w:val="00BF1ABE"/>
    <w:pPr>
      <w:keepLines w:val="0"/>
      <w:widowControl/>
      <w:tabs>
        <w:tab w:val="clear" w:pos="840"/>
      </w:tabs>
      <w:overflowPunct w:val="0"/>
      <w:autoSpaceDE w:val="0"/>
      <w:autoSpaceDN w:val="0"/>
      <w:adjustRightInd w:val="0"/>
      <w:spacing w:before="0" w:after="0" w:line="480" w:lineRule="auto"/>
      <w:ind w:left="0" w:firstLine="420"/>
      <w:jc w:val="left"/>
      <w:textAlignment w:val="baseline"/>
    </w:pPr>
    <w:rPr>
      <w:rFonts w:eastAsia="汉仪大宋简"/>
      <w:b w:val="0"/>
      <w:kern w:val="28"/>
      <w:sz w:val="22"/>
      <w:lang w:val="zh-CN"/>
    </w:rPr>
  </w:style>
  <w:style w:type="paragraph" w:customStyle="1" w:styleId="311">
    <w:name w:val="样式 3级标题 + 段前: 1 行 段后: 1 行"/>
    <w:basedOn w:val="a5"/>
    <w:qFormat/>
    <w:rsid w:val="00BF1ABE"/>
    <w:pPr>
      <w:tabs>
        <w:tab w:val="left" w:pos="720"/>
      </w:tabs>
      <w:spacing w:beforeLines="50" w:afterLines="50"/>
      <w:ind w:left="720" w:hanging="720"/>
    </w:pPr>
    <w:rPr>
      <w:rFonts w:eastAsia="黑体" w:cs="宋体"/>
      <w:sz w:val="24"/>
    </w:rPr>
  </w:style>
  <w:style w:type="paragraph" w:customStyle="1" w:styleId="affff5">
    <w:name w:val="封底"/>
    <w:basedOn w:val="a5"/>
    <w:qFormat/>
    <w:rsid w:val="00BF1ABE"/>
    <w:pPr>
      <w:spacing w:line="360" w:lineRule="auto"/>
      <w:jc w:val="center"/>
    </w:pPr>
    <w:rPr>
      <w:rFonts w:ascii="宋体"/>
      <w:color w:val="000000"/>
      <w:spacing w:val="24"/>
      <w:sz w:val="30"/>
      <w:szCs w:val="30"/>
    </w:rPr>
  </w:style>
  <w:style w:type="paragraph" w:customStyle="1" w:styleId="3f">
    <w:name w:val="样式3"/>
    <w:basedOn w:val="a5"/>
    <w:link w:val="3Char3"/>
    <w:qFormat/>
    <w:rsid w:val="00BF1ABE"/>
    <w:pPr>
      <w:topLinePunct/>
      <w:ind w:firstLine="420"/>
    </w:pPr>
    <w:rPr>
      <w:rFonts w:eastAsia="黑体"/>
      <w:lang w:val="zh-CN"/>
    </w:rPr>
  </w:style>
  <w:style w:type="paragraph" w:customStyle="1" w:styleId="1211">
    <w:name w:val="样式 标题 1 + 首行缩进:  2 字符 段前: 1 行 段后: 1 行"/>
    <w:basedOn w:val="1"/>
    <w:qFormat/>
    <w:rsid w:val="00BF1ABE"/>
    <w:pPr>
      <w:tabs>
        <w:tab w:val="clear" w:pos="840"/>
      </w:tabs>
      <w:topLinePunct/>
      <w:spacing w:beforeLines="100" w:afterLines="100" w:line="240" w:lineRule="auto"/>
      <w:ind w:left="0" w:firstLine="0"/>
    </w:pPr>
    <w:rPr>
      <w:rFonts w:eastAsia="黑体"/>
      <w:b w:val="0"/>
      <w:sz w:val="28"/>
      <w:lang w:val="zh-CN"/>
    </w:rPr>
  </w:style>
  <w:style w:type="paragraph" w:customStyle="1" w:styleId="ParaCharCharCharCharChar">
    <w:name w:val="默认段落字体 Para Char Char Char Char Char"/>
    <w:basedOn w:val="a5"/>
    <w:qFormat/>
    <w:rsid w:val="00BF1ABE"/>
    <w:pPr>
      <w:topLinePunct/>
    </w:pPr>
    <w:rPr>
      <w:rFonts w:ascii="宋体" w:hAnsi="宋体"/>
      <w:b/>
      <w:color w:val="000000"/>
      <w:sz w:val="24"/>
    </w:rPr>
  </w:style>
  <w:style w:type="paragraph" w:customStyle="1" w:styleId="112">
    <w:name w:val="列出段落11"/>
    <w:basedOn w:val="a5"/>
    <w:qFormat/>
    <w:rsid w:val="00BF1ABE"/>
    <w:pPr>
      <w:ind w:firstLineChars="200" w:firstLine="420"/>
    </w:pPr>
    <w:rPr>
      <w:szCs w:val="24"/>
    </w:rPr>
  </w:style>
  <w:style w:type="character" w:customStyle="1" w:styleId="affff6">
    <w:name w:val="文档结构图 字符"/>
    <w:basedOn w:val="a6"/>
    <w:uiPriority w:val="99"/>
    <w:semiHidden/>
    <w:rsid w:val="00BF1ABE"/>
    <w:rPr>
      <w:rFonts w:ascii="Microsoft YaHei UI" w:eastAsia="Microsoft YaHei UI" w:hAnsi="Times New Roman" w:cs="Times New Roman"/>
      <w:sz w:val="18"/>
      <w:szCs w:val="18"/>
    </w:rPr>
  </w:style>
  <w:style w:type="character" w:customStyle="1" w:styleId="Char20">
    <w:name w:val="文档结构图 Char2"/>
    <w:link w:val="af3"/>
    <w:uiPriority w:val="99"/>
    <w:rsid w:val="00BF1ABE"/>
    <w:rPr>
      <w:rFonts w:ascii="宋体" w:eastAsia="宋体" w:hAnsi="Times New Roman" w:cs="Times New Roman"/>
      <w:sz w:val="18"/>
      <w:szCs w:val="18"/>
      <w:lang w:val="zh-CN" w:eastAsia="zh-CN"/>
    </w:rPr>
  </w:style>
  <w:style w:type="character" w:customStyle="1" w:styleId="5Char">
    <w:name w:val="标题 5 Char"/>
    <w:link w:val="51"/>
    <w:qFormat/>
    <w:rsid w:val="00BF1ABE"/>
    <w:rPr>
      <w:rFonts w:ascii="Times New Roman" w:eastAsia="宋体" w:hAnsi="Times New Roman" w:cs="Times New Roman"/>
      <w:b/>
      <w:bCs/>
      <w:sz w:val="28"/>
      <w:szCs w:val="28"/>
    </w:rPr>
  </w:style>
  <w:style w:type="character" w:customStyle="1" w:styleId="6Char">
    <w:name w:val="标题 6 Char"/>
    <w:semiHidden/>
    <w:rsid w:val="00BF1ABE"/>
    <w:rPr>
      <w:rFonts w:ascii="Cambria" w:eastAsia="宋体" w:hAnsi="Cambria" w:cs="Times New Roman"/>
      <w:b/>
      <w:bCs/>
      <w:kern w:val="2"/>
      <w:sz w:val="24"/>
      <w:szCs w:val="24"/>
    </w:rPr>
  </w:style>
  <w:style w:type="character" w:customStyle="1" w:styleId="7Char">
    <w:name w:val="标题 7 Char"/>
    <w:semiHidden/>
    <w:rsid w:val="00BF1ABE"/>
    <w:rPr>
      <w:b/>
      <w:bCs/>
      <w:kern w:val="2"/>
      <w:sz w:val="24"/>
      <w:szCs w:val="24"/>
    </w:rPr>
  </w:style>
  <w:style w:type="character" w:customStyle="1" w:styleId="8Char">
    <w:name w:val="标题 8 Char"/>
    <w:semiHidden/>
    <w:rsid w:val="00BF1ABE"/>
    <w:rPr>
      <w:rFonts w:ascii="Cambria" w:eastAsia="宋体" w:hAnsi="Cambria" w:cs="Times New Roman"/>
      <w:kern w:val="2"/>
      <w:sz w:val="24"/>
      <w:szCs w:val="24"/>
    </w:rPr>
  </w:style>
  <w:style w:type="character" w:customStyle="1" w:styleId="9Char">
    <w:name w:val="标题 9 Char"/>
    <w:semiHidden/>
    <w:qFormat/>
    <w:rsid w:val="00BF1ABE"/>
    <w:rPr>
      <w:rFonts w:ascii="Cambria" w:eastAsia="宋体" w:hAnsi="Cambria" w:cs="Times New Roman"/>
      <w:kern w:val="2"/>
      <w:sz w:val="21"/>
      <w:szCs w:val="21"/>
    </w:rPr>
  </w:style>
  <w:style w:type="paragraph" w:customStyle="1" w:styleId="Char31">
    <w:name w:val="Char3"/>
    <w:basedOn w:val="a5"/>
    <w:semiHidden/>
    <w:qFormat/>
    <w:rsid w:val="00BF1ABE"/>
  </w:style>
  <w:style w:type="character" w:customStyle="1" w:styleId="2Char5">
    <w:name w:val="样式2 Char"/>
    <w:link w:val="2f2"/>
    <w:qFormat/>
    <w:rsid w:val="00BF1ABE"/>
    <w:rPr>
      <w:rFonts w:ascii="Times New Roman" w:eastAsia="汉仪大宋简" w:hAnsi="Times New Roman" w:cs="Times New Roman"/>
      <w:kern w:val="28"/>
      <w:sz w:val="22"/>
      <w:szCs w:val="20"/>
      <w:lang w:val="zh-CN" w:eastAsia="zh-CN"/>
    </w:rPr>
  </w:style>
  <w:style w:type="paragraph" w:customStyle="1" w:styleId="49">
    <w:name w:val="样式4"/>
    <w:basedOn w:val="a5"/>
    <w:semiHidden/>
    <w:qFormat/>
    <w:rsid w:val="00BF1ABE"/>
    <w:pPr>
      <w:spacing w:before="240" w:line="600" w:lineRule="exact"/>
      <w:jc w:val="center"/>
    </w:pPr>
    <w:rPr>
      <w:rFonts w:eastAsia="黑体"/>
      <w:sz w:val="54"/>
      <w:szCs w:val="54"/>
    </w:rPr>
  </w:style>
  <w:style w:type="paragraph" w:customStyle="1" w:styleId="4a">
    <w:name w:val="样式4a"/>
    <w:basedOn w:val="a5"/>
    <w:semiHidden/>
    <w:qFormat/>
    <w:rsid w:val="00BF1ABE"/>
    <w:pPr>
      <w:spacing w:line="600" w:lineRule="exact"/>
      <w:ind w:left="-113" w:right="-113"/>
      <w:jc w:val="center"/>
    </w:pPr>
    <w:rPr>
      <w:rFonts w:eastAsia="黑体"/>
      <w:sz w:val="54"/>
      <w:szCs w:val="54"/>
    </w:rPr>
  </w:style>
  <w:style w:type="character" w:customStyle="1" w:styleId="1Char0">
    <w:name w:val="样式1 Char"/>
    <w:link w:val="1f8"/>
    <w:qFormat/>
    <w:rsid w:val="00BF1ABE"/>
    <w:rPr>
      <w:rFonts w:ascii="Arial" w:eastAsia="黑体" w:hAnsi="Arial" w:cs="Times New Roman"/>
      <w:bCs/>
      <w:kern w:val="44"/>
      <w:sz w:val="36"/>
      <w:szCs w:val="36"/>
      <w:lang w:val="zh-CN" w:eastAsia="zh-CN"/>
    </w:rPr>
  </w:style>
  <w:style w:type="paragraph" w:customStyle="1" w:styleId="58">
    <w:name w:val="样式5"/>
    <w:basedOn w:val="a5"/>
    <w:semiHidden/>
    <w:rsid w:val="00BF1ABE"/>
    <w:pPr>
      <w:spacing w:before="80" w:line="800" w:lineRule="exact"/>
      <w:jc w:val="center"/>
    </w:pPr>
    <w:rPr>
      <w:rFonts w:ascii="汉仪中黑简" w:eastAsia="汉仪中黑简"/>
      <w:sz w:val="60"/>
      <w:szCs w:val="60"/>
    </w:rPr>
  </w:style>
  <w:style w:type="paragraph" w:customStyle="1" w:styleId="63">
    <w:name w:val="样式6"/>
    <w:basedOn w:val="a5"/>
    <w:link w:val="6Char0"/>
    <w:qFormat/>
    <w:rsid w:val="00BF1ABE"/>
    <w:pPr>
      <w:topLinePunct/>
      <w:spacing w:before="460" w:after="460" w:line="480" w:lineRule="exact"/>
      <w:jc w:val="center"/>
    </w:pPr>
    <w:rPr>
      <w:rFonts w:eastAsia="黑体"/>
      <w:sz w:val="32"/>
      <w:szCs w:val="28"/>
      <w:lang w:val="zh-CN"/>
    </w:rPr>
  </w:style>
  <w:style w:type="paragraph" w:customStyle="1" w:styleId="affff7">
    <w:name w:val="图片"/>
    <w:basedOn w:val="a5"/>
    <w:link w:val="Charf7"/>
    <w:rsid w:val="00BF1ABE"/>
    <w:pPr>
      <w:topLinePunct/>
      <w:snapToGrid w:val="0"/>
      <w:spacing w:before="160" w:after="60"/>
      <w:jc w:val="center"/>
    </w:pPr>
    <w:rPr>
      <w:szCs w:val="21"/>
      <w:lang w:val="zh-CN"/>
    </w:rPr>
  </w:style>
  <w:style w:type="paragraph" w:customStyle="1" w:styleId="affff8">
    <w:name w:val="图说"/>
    <w:basedOn w:val="a5"/>
    <w:link w:val="Charf8"/>
    <w:rsid w:val="00BF1ABE"/>
    <w:pPr>
      <w:topLinePunct/>
      <w:spacing w:before="60" w:after="160" w:line="312" w:lineRule="exact"/>
      <w:jc w:val="center"/>
    </w:pPr>
    <w:rPr>
      <w:rFonts w:ascii="EU-F1" w:eastAsia="黑体"/>
      <w:szCs w:val="21"/>
      <w:lang w:val="zh-CN"/>
    </w:rPr>
  </w:style>
  <w:style w:type="character" w:customStyle="1" w:styleId="Charf8">
    <w:name w:val="图说 Char"/>
    <w:link w:val="affff8"/>
    <w:rsid w:val="00BF1ABE"/>
    <w:rPr>
      <w:rFonts w:ascii="EU-F1" w:eastAsia="黑体" w:hAnsi="Times New Roman" w:cs="Times New Roman"/>
      <w:szCs w:val="21"/>
      <w:lang w:val="zh-CN" w:eastAsia="zh-CN"/>
    </w:rPr>
  </w:style>
  <w:style w:type="paragraph" w:customStyle="1" w:styleId="affff9">
    <w:name w:val="公式"/>
    <w:basedOn w:val="a5"/>
    <w:rsid w:val="00BF1ABE"/>
    <w:pPr>
      <w:tabs>
        <w:tab w:val="center" w:pos="4706"/>
        <w:tab w:val="right" w:pos="9412"/>
      </w:tabs>
      <w:topLinePunct/>
      <w:snapToGrid w:val="0"/>
      <w:spacing w:before="40" w:after="40"/>
      <w:ind w:firstLine="420"/>
    </w:pPr>
    <w:rPr>
      <w:szCs w:val="21"/>
    </w:rPr>
  </w:style>
  <w:style w:type="character" w:customStyle="1" w:styleId="Charf9">
    <w:name w:val="表头 Char"/>
    <w:uiPriority w:val="99"/>
    <w:rsid w:val="00BF1ABE"/>
    <w:rPr>
      <w:rFonts w:ascii="EU-F1" w:eastAsia="黑体"/>
      <w:kern w:val="2"/>
      <w:sz w:val="21"/>
      <w:szCs w:val="21"/>
      <w:lang w:val="en-US" w:eastAsia="zh-CN" w:bidi="ar-SA"/>
    </w:rPr>
  </w:style>
  <w:style w:type="paragraph" w:customStyle="1" w:styleId="affffa">
    <w:name w:val="附录"/>
    <w:basedOn w:val="afff7"/>
    <w:semiHidden/>
    <w:qFormat/>
    <w:rsid w:val="00BF1ABE"/>
    <w:pPr>
      <w:topLinePunct w:val="0"/>
      <w:spacing w:before="500" w:after="180" w:line="312" w:lineRule="exact"/>
    </w:pPr>
    <w:rPr>
      <w:rFonts w:eastAsia="黑体"/>
      <w:b w:val="0"/>
      <w:bCs w:val="0"/>
      <w:kern w:val="21"/>
      <w:sz w:val="21"/>
      <w:szCs w:val="21"/>
    </w:rPr>
  </w:style>
  <w:style w:type="paragraph" w:customStyle="1" w:styleId="73">
    <w:name w:val="样式7"/>
    <w:basedOn w:val="1"/>
    <w:semiHidden/>
    <w:rsid w:val="00BF1ABE"/>
    <w:pPr>
      <w:keepLines w:val="0"/>
      <w:tabs>
        <w:tab w:val="clear" w:pos="840"/>
      </w:tabs>
      <w:topLinePunct/>
      <w:spacing w:before="120" w:after="120" w:line="360" w:lineRule="auto"/>
      <w:ind w:left="0" w:firstLine="0"/>
      <w:jc w:val="center"/>
    </w:pPr>
    <w:rPr>
      <w:rFonts w:eastAsia="黑体" w:hAnsi="宋体"/>
      <w:b w:val="0"/>
      <w:color w:val="000000"/>
      <w:kern w:val="2"/>
    </w:rPr>
  </w:style>
  <w:style w:type="character" w:customStyle="1" w:styleId="affffb">
    <w:name w:val="纯文本 字符"/>
    <w:basedOn w:val="a6"/>
    <w:uiPriority w:val="99"/>
    <w:semiHidden/>
    <w:qFormat/>
    <w:rsid w:val="00BF1ABE"/>
    <w:rPr>
      <w:rFonts w:asciiTheme="minorEastAsia" w:hAnsi="Courier New" w:cs="Courier New"/>
      <w:szCs w:val="20"/>
    </w:rPr>
  </w:style>
  <w:style w:type="character" w:customStyle="1" w:styleId="Char7">
    <w:name w:val="纯文本 Char"/>
    <w:link w:val="af9"/>
    <w:semiHidden/>
    <w:qFormat/>
    <w:rsid w:val="00BF1ABE"/>
    <w:rPr>
      <w:rFonts w:ascii="宋体" w:eastAsia="宋体" w:hAnsi="Courier New" w:cs="Times New Roman"/>
      <w:szCs w:val="20"/>
      <w:lang w:val="zh-CN" w:eastAsia="zh-CN"/>
    </w:rPr>
  </w:style>
  <w:style w:type="paragraph" w:customStyle="1" w:styleId="83">
    <w:name w:val="样式8"/>
    <w:basedOn w:val="a5"/>
    <w:semiHidden/>
    <w:qFormat/>
    <w:rsid w:val="00BF1ABE"/>
    <w:pPr>
      <w:topLinePunct/>
      <w:spacing w:before="60" w:after="60" w:line="312" w:lineRule="exact"/>
      <w:ind w:firstLine="425"/>
      <w:jc w:val="right"/>
    </w:pPr>
    <w:rPr>
      <w:sz w:val="18"/>
      <w:szCs w:val="18"/>
    </w:rPr>
  </w:style>
  <w:style w:type="paragraph" w:customStyle="1" w:styleId="ParaCharCharCharChar">
    <w:name w:val="默认段落字体 Para Char Char Char Char"/>
    <w:basedOn w:val="a5"/>
    <w:semiHidden/>
    <w:qFormat/>
    <w:rsid w:val="00BF1ABE"/>
  </w:style>
  <w:style w:type="paragraph" w:customStyle="1" w:styleId="affffc">
    <w:name w:val="封面标准英文名称"/>
    <w:semiHidden/>
    <w:qFormat/>
    <w:rsid w:val="00BF1ABE"/>
    <w:pPr>
      <w:widowControl w:val="0"/>
      <w:spacing w:before="370" w:line="400" w:lineRule="exact"/>
      <w:jc w:val="center"/>
    </w:pPr>
    <w:rPr>
      <w:rFonts w:ascii="Times New Roman" w:eastAsia="宋体" w:hAnsi="Times New Roman" w:cs="Times New Roman"/>
      <w:sz w:val="28"/>
    </w:rPr>
  </w:style>
  <w:style w:type="paragraph" w:customStyle="1" w:styleId="D3">
    <w:name w:val="D3"/>
    <w:basedOn w:val="21"/>
    <w:semiHidden/>
    <w:qFormat/>
    <w:rsid w:val="00BF1ABE"/>
    <w:pPr>
      <w:tabs>
        <w:tab w:val="clear" w:pos="840"/>
      </w:tabs>
      <w:topLinePunct/>
      <w:spacing w:before="0" w:after="0" w:line="312" w:lineRule="exact"/>
      <w:ind w:left="0" w:firstLine="0"/>
    </w:pPr>
    <w:rPr>
      <w:rFonts w:ascii="EU-F1" w:eastAsia="黑体" w:hAnsi="Times New Roman" w:cs="Times New Roman"/>
      <w:b w:val="0"/>
      <w:sz w:val="21"/>
      <w:szCs w:val="21"/>
    </w:rPr>
  </w:style>
  <w:style w:type="paragraph" w:customStyle="1" w:styleId="B0">
    <w:name w:val="B"/>
    <w:basedOn w:val="a5"/>
    <w:link w:val="BChar"/>
    <w:semiHidden/>
    <w:qFormat/>
    <w:rsid w:val="00BF1ABE"/>
    <w:pPr>
      <w:tabs>
        <w:tab w:val="center" w:pos="4706"/>
        <w:tab w:val="right" w:pos="9044"/>
      </w:tabs>
      <w:topLinePunct/>
      <w:spacing w:before="160" w:after="60" w:line="312" w:lineRule="exact"/>
      <w:jc w:val="center"/>
    </w:pPr>
    <w:rPr>
      <w:rFonts w:ascii="E-F1" w:eastAsia="黑体"/>
      <w:kern w:val="0"/>
      <w:szCs w:val="21"/>
      <w:lang w:val="zh-CN"/>
    </w:rPr>
  </w:style>
  <w:style w:type="character" w:customStyle="1" w:styleId="BChar">
    <w:name w:val="B Char"/>
    <w:link w:val="B0"/>
    <w:semiHidden/>
    <w:qFormat/>
    <w:rsid w:val="00BF1ABE"/>
    <w:rPr>
      <w:rFonts w:ascii="E-F1" w:eastAsia="黑体" w:hAnsi="Times New Roman" w:cs="Times New Roman"/>
      <w:kern w:val="0"/>
      <w:szCs w:val="21"/>
      <w:lang w:val="zh-CN" w:eastAsia="zh-CN"/>
    </w:rPr>
  </w:style>
  <w:style w:type="paragraph" w:customStyle="1" w:styleId="D4">
    <w:name w:val="D4"/>
    <w:basedOn w:val="a5"/>
    <w:link w:val="D4Char"/>
    <w:semiHidden/>
    <w:qFormat/>
    <w:rsid w:val="00BF1ABE"/>
    <w:pPr>
      <w:topLinePunct/>
      <w:spacing w:line="312" w:lineRule="exact"/>
    </w:pPr>
    <w:rPr>
      <w:color w:val="000000"/>
      <w:kern w:val="0"/>
      <w:sz w:val="20"/>
      <w:szCs w:val="21"/>
      <w:lang w:val="zh-CN"/>
    </w:rPr>
  </w:style>
  <w:style w:type="character" w:customStyle="1" w:styleId="D4Char">
    <w:name w:val="D4 Char"/>
    <w:link w:val="D4"/>
    <w:semiHidden/>
    <w:rsid w:val="00BF1ABE"/>
    <w:rPr>
      <w:rFonts w:ascii="Times New Roman" w:eastAsia="宋体" w:hAnsi="Times New Roman" w:cs="Times New Roman"/>
      <w:color w:val="000000"/>
      <w:kern w:val="0"/>
      <w:sz w:val="20"/>
      <w:szCs w:val="21"/>
      <w:lang w:val="zh-CN" w:eastAsia="zh-CN"/>
    </w:rPr>
  </w:style>
  <w:style w:type="paragraph" w:customStyle="1" w:styleId="D5">
    <w:name w:val="D5"/>
    <w:basedOn w:val="a5"/>
    <w:link w:val="D5Char"/>
    <w:semiHidden/>
    <w:qFormat/>
    <w:rsid w:val="00BF1ABE"/>
    <w:pPr>
      <w:tabs>
        <w:tab w:val="left" w:pos="907"/>
      </w:tabs>
      <w:topLinePunct/>
      <w:spacing w:line="312" w:lineRule="exact"/>
      <w:ind w:left="908" w:hanging="488"/>
    </w:pPr>
    <w:rPr>
      <w:color w:val="000000"/>
      <w:szCs w:val="21"/>
      <w:lang w:val="zh-CN"/>
    </w:rPr>
  </w:style>
  <w:style w:type="character" w:customStyle="1" w:styleId="D5Char">
    <w:name w:val="D5 Char"/>
    <w:link w:val="D5"/>
    <w:semiHidden/>
    <w:qFormat/>
    <w:rsid w:val="00BF1ABE"/>
    <w:rPr>
      <w:rFonts w:ascii="Times New Roman" w:eastAsia="宋体" w:hAnsi="Times New Roman" w:cs="Times New Roman"/>
      <w:color w:val="000000"/>
      <w:szCs w:val="21"/>
      <w:lang w:val="zh-CN" w:eastAsia="zh-CN"/>
    </w:rPr>
  </w:style>
  <w:style w:type="character" w:customStyle="1" w:styleId="3zChar">
    <w:name w:val="3z Char"/>
    <w:qFormat/>
    <w:rsid w:val="00BF1ABE"/>
    <w:rPr>
      <w:rFonts w:ascii="EU-F1" w:eastAsia="黑体"/>
      <w:kern w:val="2"/>
      <w:sz w:val="21"/>
      <w:szCs w:val="21"/>
      <w:lang w:val="en-US" w:eastAsia="zh-CN" w:bidi="ar-SA"/>
    </w:rPr>
  </w:style>
  <w:style w:type="paragraph" w:customStyle="1" w:styleId="XM">
    <w:name w:val="XM"/>
    <w:basedOn w:val="a5"/>
    <w:semiHidden/>
    <w:qFormat/>
    <w:rsid w:val="00BF1ABE"/>
    <w:pPr>
      <w:topLinePunct/>
      <w:spacing w:line="312" w:lineRule="exact"/>
      <w:ind w:left="854" w:hanging="434"/>
    </w:pPr>
    <w:rPr>
      <w:rFonts w:hAnsi="宋体"/>
      <w:snapToGrid w:val="0"/>
      <w:spacing w:val="2"/>
      <w:szCs w:val="21"/>
    </w:rPr>
  </w:style>
  <w:style w:type="paragraph" w:customStyle="1" w:styleId="affffd">
    <w:name w:val="正文缩进（首行缩进两字）"/>
    <w:semiHidden/>
    <w:qFormat/>
    <w:rsid w:val="00BF1ABE"/>
    <w:pPr>
      <w:spacing w:line="312" w:lineRule="exact"/>
      <w:ind w:firstLineChars="200" w:firstLine="420"/>
    </w:pPr>
    <w:rPr>
      <w:rFonts w:ascii="Times New Roman" w:eastAsia="宋体" w:hAnsi="Times New Roman" w:cs="宋体"/>
      <w:kern w:val="2"/>
      <w:sz w:val="21"/>
    </w:rPr>
  </w:style>
  <w:style w:type="paragraph" w:customStyle="1" w:styleId="T">
    <w:name w:val="T"/>
    <w:basedOn w:val="a5"/>
    <w:semiHidden/>
    <w:qFormat/>
    <w:rsid w:val="00BF1ABE"/>
    <w:pPr>
      <w:topLinePunct/>
      <w:spacing w:before="60" w:after="160" w:line="312" w:lineRule="exact"/>
      <w:jc w:val="center"/>
    </w:pPr>
    <w:rPr>
      <w:rFonts w:ascii="EU-F1" w:eastAsia="黑体"/>
      <w:szCs w:val="21"/>
    </w:rPr>
  </w:style>
  <w:style w:type="paragraph" w:customStyle="1" w:styleId="TT">
    <w:name w:val="TT"/>
    <w:basedOn w:val="a5"/>
    <w:semiHidden/>
    <w:qFormat/>
    <w:rsid w:val="00BF1ABE"/>
    <w:pPr>
      <w:topLinePunct/>
      <w:snapToGrid w:val="0"/>
      <w:spacing w:beforeLines="50" w:afterLines="50"/>
      <w:jc w:val="center"/>
    </w:pPr>
    <w:rPr>
      <w:szCs w:val="24"/>
    </w:rPr>
  </w:style>
  <w:style w:type="paragraph" w:customStyle="1" w:styleId="BN">
    <w:name w:val="BN"/>
    <w:basedOn w:val="a5"/>
    <w:semiHidden/>
    <w:qFormat/>
    <w:rsid w:val="00BF1ABE"/>
    <w:pPr>
      <w:widowControl/>
      <w:snapToGrid w:val="0"/>
      <w:spacing w:beforeLines="20" w:afterLines="20"/>
      <w:jc w:val="center"/>
    </w:pPr>
    <w:rPr>
      <w:rFonts w:ascii="Times" w:hAnsi="Times"/>
      <w:kern w:val="0"/>
      <w:sz w:val="18"/>
      <w:szCs w:val="18"/>
    </w:rPr>
  </w:style>
  <w:style w:type="paragraph" w:customStyle="1" w:styleId="91">
    <w:name w:val="样式9"/>
    <w:basedOn w:val="49"/>
    <w:qFormat/>
    <w:rsid w:val="00BF1ABE"/>
    <w:rPr>
      <w:szCs w:val="21"/>
    </w:rPr>
  </w:style>
  <w:style w:type="character" w:customStyle="1" w:styleId="Char21">
    <w:name w:val="日期 Char2"/>
    <w:basedOn w:val="a6"/>
    <w:link w:val="afa"/>
    <w:semiHidden/>
    <w:qFormat/>
    <w:rsid w:val="00BF1ABE"/>
    <w:rPr>
      <w:rFonts w:ascii="Arial" w:eastAsia="宋体" w:hAnsi="Arial" w:cs="Times New Roman"/>
      <w:szCs w:val="21"/>
    </w:rPr>
  </w:style>
  <w:style w:type="character" w:customStyle="1" w:styleId="Char17">
    <w:name w:val="日期 Char1"/>
    <w:uiPriority w:val="99"/>
    <w:semiHidden/>
    <w:qFormat/>
    <w:rsid w:val="00BF1ABE"/>
    <w:rPr>
      <w:kern w:val="2"/>
      <w:sz w:val="24"/>
      <w:szCs w:val="22"/>
    </w:rPr>
  </w:style>
  <w:style w:type="character" w:customStyle="1" w:styleId="Charfa">
    <w:name w:val="正文格式 Char"/>
    <w:semiHidden/>
    <w:qFormat/>
    <w:rsid w:val="00BF1ABE"/>
    <w:rPr>
      <w:rFonts w:ascii="宋体" w:eastAsia="宋体" w:hAnsi="宋体"/>
      <w:bCs/>
      <w:kern w:val="2"/>
      <w:sz w:val="21"/>
      <w:szCs w:val="21"/>
      <w:lang w:val="en-US" w:eastAsia="zh-CN" w:bidi="ar-SA"/>
    </w:rPr>
  </w:style>
  <w:style w:type="character" w:customStyle="1" w:styleId="Char0">
    <w:name w:val="正文首行缩进 Char"/>
    <w:link w:val="ab"/>
    <w:semiHidden/>
    <w:qFormat/>
    <w:rsid w:val="00BF1ABE"/>
    <w:rPr>
      <w:rFonts w:ascii="Calibri" w:hAnsi="Calibri"/>
      <w:kern w:val="2"/>
      <w:sz w:val="18"/>
      <w:szCs w:val="18"/>
    </w:rPr>
  </w:style>
  <w:style w:type="character" w:customStyle="1" w:styleId="Char6">
    <w:name w:val="结束语 Char"/>
    <w:link w:val="af5"/>
    <w:semiHidden/>
    <w:qFormat/>
    <w:rsid w:val="00BF1ABE"/>
    <w:rPr>
      <w:b/>
      <w:bCs/>
      <w:sz w:val="28"/>
      <w:szCs w:val="24"/>
    </w:rPr>
  </w:style>
  <w:style w:type="paragraph" w:customStyle="1" w:styleId="Char310">
    <w:name w:val="Char31"/>
    <w:basedOn w:val="a5"/>
    <w:semiHidden/>
    <w:rsid w:val="00BF1ABE"/>
  </w:style>
  <w:style w:type="paragraph" w:customStyle="1" w:styleId="2f3">
    <w:name w:val="样式 2"/>
    <w:basedOn w:val="21"/>
    <w:link w:val="2Char6"/>
    <w:semiHidden/>
    <w:qFormat/>
    <w:rsid w:val="00BF1ABE"/>
    <w:pPr>
      <w:keepNext w:val="0"/>
      <w:keepLines w:val="0"/>
      <w:tabs>
        <w:tab w:val="clear" w:pos="840"/>
      </w:tabs>
      <w:topLinePunct/>
      <w:spacing w:before="0" w:after="0" w:line="312" w:lineRule="exact"/>
      <w:ind w:left="0" w:firstLine="0"/>
    </w:pPr>
    <w:rPr>
      <w:rFonts w:ascii="EU-F1" w:eastAsia="黑体" w:hAnsi="Times New Roman" w:cs="Times New Roman"/>
      <w:b w:val="0"/>
      <w:sz w:val="21"/>
      <w:szCs w:val="21"/>
      <w:lang w:val="zh-CN"/>
    </w:rPr>
  </w:style>
  <w:style w:type="character" w:customStyle="1" w:styleId="2Char6">
    <w:name w:val="样式 2 Char"/>
    <w:link w:val="2f3"/>
    <w:semiHidden/>
    <w:qFormat/>
    <w:rsid w:val="00BF1ABE"/>
    <w:rPr>
      <w:rFonts w:ascii="EU-F1" w:eastAsia="黑体" w:hAnsi="Times New Roman" w:cs="Times New Roman"/>
      <w:bCs/>
      <w:szCs w:val="21"/>
      <w:lang w:val="zh-CN" w:eastAsia="zh-CN"/>
    </w:rPr>
  </w:style>
  <w:style w:type="paragraph" w:customStyle="1" w:styleId="3f0">
    <w:name w:val="样式 3"/>
    <w:basedOn w:val="a5"/>
    <w:link w:val="3Char4"/>
    <w:semiHidden/>
    <w:qFormat/>
    <w:rsid w:val="00BF1ABE"/>
    <w:pPr>
      <w:topLinePunct/>
      <w:ind w:left="840" w:hanging="420"/>
    </w:pPr>
    <w:rPr>
      <w:kern w:val="21"/>
      <w:szCs w:val="21"/>
      <w:lang w:val="zh-CN"/>
    </w:rPr>
  </w:style>
  <w:style w:type="character" w:customStyle="1" w:styleId="3Char4">
    <w:name w:val="样式 3 Char"/>
    <w:link w:val="3f0"/>
    <w:semiHidden/>
    <w:qFormat/>
    <w:rsid w:val="00BF1ABE"/>
    <w:rPr>
      <w:rFonts w:ascii="Times New Roman" w:eastAsia="宋体" w:hAnsi="Times New Roman" w:cs="Times New Roman"/>
      <w:kern w:val="21"/>
      <w:szCs w:val="21"/>
      <w:lang w:val="zh-CN" w:eastAsia="zh-CN"/>
    </w:rPr>
  </w:style>
  <w:style w:type="paragraph" w:customStyle="1" w:styleId="4b">
    <w:name w:val="样式 4"/>
    <w:basedOn w:val="a5"/>
    <w:semiHidden/>
    <w:qFormat/>
    <w:rsid w:val="00BF1ABE"/>
    <w:pPr>
      <w:topLinePunct/>
      <w:ind w:left="1260" w:hanging="420"/>
    </w:pPr>
    <w:rPr>
      <w:kern w:val="21"/>
      <w:szCs w:val="21"/>
    </w:rPr>
  </w:style>
  <w:style w:type="paragraph" w:customStyle="1" w:styleId="1fa">
    <w:name w:val="样式 1"/>
    <w:basedOn w:val="1"/>
    <w:semiHidden/>
    <w:qFormat/>
    <w:rsid w:val="00BF1ABE"/>
    <w:pPr>
      <w:keepNext w:val="0"/>
      <w:keepLines w:val="0"/>
      <w:tabs>
        <w:tab w:val="clear" w:pos="840"/>
      </w:tabs>
      <w:topLinePunct/>
      <w:spacing w:before="0" w:after="0" w:line="240" w:lineRule="auto"/>
      <w:ind w:left="0" w:firstLine="0"/>
      <w:textAlignment w:val="baseline"/>
    </w:pPr>
    <w:rPr>
      <w:rFonts w:ascii="EU-F1" w:eastAsia="黑体"/>
      <w:b w:val="0"/>
      <w:bCs/>
      <w:kern w:val="21"/>
      <w:sz w:val="21"/>
      <w:szCs w:val="21"/>
    </w:rPr>
  </w:style>
  <w:style w:type="paragraph" w:customStyle="1" w:styleId="Char210">
    <w:name w:val="Char21"/>
    <w:basedOn w:val="a5"/>
    <w:semiHidden/>
    <w:qFormat/>
    <w:rsid w:val="00BF1ABE"/>
    <w:pPr>
      <w:spacing w:line="360" w:lineRule="auto"/>
      <w:ind w:firstLineChars="200" w:firstLine="200"/>
    </w:pPr>
    <w:rPr>
      <w:rFonts w:ascii="宋体" w:hAnsi="宋体" w:cs="宋体"/>
      <w:sz w:val="24"/>
      <w:szCs w:val="24"/>
    </w:rPr>
  </w:style>
  <w:style w:type="character" w:customStyle="1" w:styleId="CharChar25">
    <w:name w:val="Char Char25"/>
    <w:semiHidden/>
    <w:qFormat/>
    <w:rsid w:val="00BF1ABE"/>
    <w:rPr>
      <w:rFonts w:ascii="Calibri" w:eastAsia="宋体" w:hAnsi="Calibri"/>
      <w:kern w:val="2"/>
      <w:sz w:val="18"/>
      <w:szCs w:val="18"/>
      <w:lang w:val="en-US" w:eastAsia="zh-CN" w:bidi="ar-SA"/>
    </w:rPr>
  </w:style>
  <w:style w:type="character" w:customStyle="1" w:styleId="CharChar24">
    <w:name w:val="Char Char24"/>
    <w:semiHidden/>
    <w:qFormat/>
    <w:rsid w:val="00BF1ABE"/>
    <w:rPr>
      <w:rFonts w:ascii="Calibri" w:eastAsia="宋体" w:hAnsi="Calibri"/>
      <w:kern w:val="2"/>
      <w:sz w:val="18"/>
      <w:szCs w:val="18"/>
      <w:lang w:val="en-US" w:eastAsia="zh-CN" w:bidi="ar-SA"/>
    </w:rPr>
  </w:style>
  <w:style w:type="character" w:customStyle="1" w:styleId="CharChar31">
    <w:name w:val="Char Char31"/>
    <w:qFormat/>
    <w:rsid w:val="00BF1ABE"/>
    <w:rPr>
      <w:rFonts w:ascii="Calibri" w:eastAsia="宋体" w:hAnsi="Calibri"/>
      <w:b/>
      <w:bCs/>
      <w:kern w:val="2"/>
      <w:sz w:val="32"/>
      <w:szCs w:val="32"/>
      <w:lang w:val="en-US" w:eastAsia="zh-CN" w:bidi="ar-SA"/>
    </w:rPr>
  </w:style>
  <w:style w:type="character" w:customStyle="1" w:styleId="11Char3">
    <w:name w:val="节标题 1.1 Char3"/>
    <w:semiHidden/>
    <w:qFormat/>
    <w:rsid w:val="00BF1ABE"/>
    <w:rPr>
      <w:rFonts w:ascii="Cambria" w:eastAsia="宋体" w:hAnsi="Cambria"/>
      <w:b/>
      <w:bCs/>
      <w:kern w:val="2"/>
      <w:sz w:val="32"/>
      <w:szCs w:val="32"/>
      <w:lang w:val="en-US" w:eastAsia="zh-CN" w:bidi="ar-SA"/>
    </w:rPr>
  </w:style>
  <w:style w:type="character" w:customStyle="1" w:styleId="3Char3">
    <w:name w:val="样式3 Char"/>
    <w:link w:val="3f"/>
    <w:qFormat/>
    <w:rsid w:val="00BF1ABE"/>
    <w:rPr>
      <w:rFonts w:ascii="Times New Roman" w:eastAsia="黑体" w:hAnsi="Times New Roman" w:cs="Times New Roman"/>
      <w:szCs w:val="20"/>
      <w:lang w:val="zh-CN" w:eastAsia="zh-CN"/>
    </w:rPr>
  </w:style>
  <w:style w:type="character" w:customStyle="1" w:styleId="Charf7">
    <w:name w:val="图片 Char"/>
    <w:link w:val="affff7"/>
    <w:qFormat/>
    <w:rsid w:val="00BF1ABE"/>
    <w:rPr>
      <w:rFonts w:ascii="Times New Roman" w:eastAsia="宋体" w:hAnsi="Times New Roman" w:cs="Times New Roman"/>
      <w:szCs w:val="21"/>
      <w:lang w:val="zh-CN" w:eastAsia="zh-CN"/>
    </w:rPr>
  </w:style>
  <w:style w:type="character" w:customStyle="1" w:styleId="Char18">
    <w:name w:val="页眉 Char1"/>
    <w:qFormat/>
    <w:rsid w:val="00BF1ABE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Heading3Char">
    <w:name w:val="Heading 3 Char"/>
    <w:semiHidden/>
    <w:qFormat/>
    <w:locked/>
    <w:rsid w:val="00BF1ABE"/>
    <w:rPr>
      <w:rFonts w:ascii="Calibri" w:eastAsia="宋体" w:hAnsi="Calibri"/>
      <w:b/>
      <w:bCs/>
      <w:kern w:val="2"/>
      <w:sz w:val="32"/>
      <w:szCs w:val="32"/>
      <w:lang w:val="en-US" w:eastAsia="zh-CN" w:bidi="ar-SA"/>
    </w:rPr>
  </w:style>
  <w:style w:type="paragraph" w:customStyle="1" w:styleId="20505">
    <w:name w:val="样式 标题 2 + 段前: 0.5 行 段后: 0.5 行"/>
    <w:basedOn w:val="21"/>
    <w:semiHidden/>
    <w:rsid w:val="00BF1ABE"/>
    <w:pPr>
      <w:tabs>
        <w:tab w:val="clear" w:pos="840"/>
      </w:tabs>
      <w:adjustRightInd w:val="0"/>
      <w:spacing w:beforeLines="50" w:afterLines="50" w:line="240" w:lineRule="auto"/>
      <w:ind w:left="0" w:firstLineChars="200" w:firstLine="200"/>
      <w:jc w:val="left"/>
      <w:textAlignment w:val="baseline"/>
    </w:pPr>
    <w:rPr>
      <w:rFonts w:ascii="Times New Roman" w:eastAsia="黑体" w:hAnsi="Times New Roman" w:cs="宋体"/>
      <w:b w:val="0"/>
      <w:kern w:val="0"/>
      <w:sz w:val="21"/>
      <w:szCs w:val="21"/>
    </w:rPr>
  </w:style>
  <w:style w:type="character" w:customStyle="1" w:styleId="4Char2">
    <w:name w:val="标题 4 Char2"/>
    <w:qFormat/>
    <w:rsid w:val="00BF1ABE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6Char1">
    <w:name w:val="标题 6 Char1"/>
    <w:link w:val="6"/>
    <w:qFormat/>
    <w:rsid w:val="00BF1ABE"/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somecontent">
    <w:name w:val="somecontent"/>
    <w:basedOn w:val="a5"/>
    <w:semiHidden/>
    <w:qFormat/>
    <w:rsid w:val="00BF1AB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fb">
    <w:name w:val="样式 标题 1 + 加粗"/>
    <w:basedOn w:val="1"/>
    <w:semiHidden/>
    <w:rsid w:val="00BF1ABE"/>
    <w:pPr>
      <w:tabs>
        <w:tab w:val="clear" w:pos="840"/>
      </w:tabs>
      <w:spacing w:beforeLines="100" w:afterLines="100" w:line="240" w:lineRule="auto"/>
      <w:ind w:left="0" w:firstLine="0"/>
    </w:pPr>
    <w:rPr>
      <w:rFonts w:eastAsia="黑体"/>
      <w:bCs/>
      <w:sz w:val="28"/>
      <w:szCs w:val="28"/>
    </w:rPr>
  </w:style>
  <w:style w:type="character" w:customStyle="1" w:styleId="Char30">
    <w:name w:val="正文文本缩进 Char3"/>
    <w:basedOn w:val="a6"/>
    <w:link w:val="af6"/>
    <w:semiHidden/>
    <w:qFormat/>
    <w:rsid w:val="00BF1ABE"/>
    <w:rPr>
      <w:rFonts w:ascii="Times New Roman" w:eastAsia="宋体" w:hAnsi="Times New Roman" w:cs="Times New Roman"/>
      <w:kern w:val="0"/>
      <w:sz w:val="24"/>
      <w:szCs w:val="20"/>
    </w:rPr>
  </w:style>
  <w:style w:type="character" w:customStyle="1" w:styleId="Char23">
    <w:name w:val="正文文本缩进 Char2"/>
    <w:uiPriority w:val="99"/>
    <w:semiHidden/>
    <w:qFormat/>
    <w:rsid w:val="00BF1ABE"/>
    <w:rPr>
      <w:kern w:val="2"/>
      <w:sz w:val="24"/>
      <w:szCs w:val="22"/>
    </w:rPr>
  </w:style>
  <w:style w:type="paragraph" w:customStyle="1" w:styleId="113">
    <w:name w:val="样式 标题 1 + 加粗1"/>
    <w:basedOn w:val="1"/>
    <w:semiHidden/>
    <w:qFormat/>
    <w:rsid w:val="00BF1ABE"/>
    <w:pPr>
      <w:tabs>
        <w:tab w:val="clear" w:pos="840"/>
      </w:tabs>
      <w:adjustRightInd w:val="0"/>
      <w:spacing w:beforeLines="100" w:afterLines="100" w:line="240" w:lineRule="auto"/>
      <w:ind w:left="0" w:firstLine="0"/>
    </w:pPr>
    <w:rPr>
      <w:rFonts w:eastAsia="黑体"/>
      <w:b w:val="0"/>
      <w:bCs/>
      <w:sz w:val="28"/>
      <w:szCs w:val="28"/>
    </w:rPr>
  </w:style>
  <w:style w:type="character" w:customStyle="1" w:styleId="Char2">
    <w:name w:val="批注主题 Char2"/>
    <w:basedOn w:val="afffc"/>
    <w:link w:val="a9"/>
    <w:semiHidden/>
    <w:qFormat/>
    <w:rsid w:val="00BF1ABE"/>
    <w:rPr>
      <w:rFonts w:ascii="Times New Roman" w:eastAsia="宋体" w:hAnsi="Times New Roman" w:cs="Times New Roman"/>
      <w:b/>
      <w:bCs/>
      <w:szCs w:val="21"/>
    </w:rPr>
  </w:style>
  <w:style w:type="character" w:customStyle="1" w:styleId="Char19">
    <w:name w:val="批注主题 Char1"/>
    <w:uiPriority w:val="99"/>
    <w:semiHidden/>
    <w:qFormat/>
    <w:rsid w:val="00BF1ABE"/>
    <w:rPr>
      <w:rFonts w:ascii="宋体" w:eastAsia="宋体" w:hAnsi="Times New Roman" w:cs="Times New Roman"/>
      <w:b/>
      <w:bCs/>
      <w:kern w:val="2"/>
      <w:sz w:val="24"/>
      <w:szCs w:val="22"/>
    </w:rPr>
  </w:style>
  <w:style w:type="character" w:customStyle="1" w:styleId="2Char2">
    <w:name w:val="正文文本缩进 2 Char2"/>
    <w:basedOn w:val="a6"/>
    <w:link w:val="23"/>
    <w:semiHidden/>
    <w:qFormat/>
    <w:rsid w:val="00BF1ABE"/>
    <w:rPr>
      <w:rFonts w:ascii="Times New Roman" w:eastAsia="宋体" w:hAnsi="Times New Roman" w:cs="Times New Roman"/>
      <w:sz w:val="28"/>
      <w:szCs w:val="21"/>
    </w:rPr>
  </w:style>
  <w:style w:type="character" w:customStyle="1" w:styleId="2Char10">
    <w:name w:val="正文文本缩进 2 Char1"/>
    <w:uiPriority w:val="99"/>
    <w:semiHidden/>
    <w:qFormat/>
    <w:rsid w:val="00BF1ABE"/>
    <w:rPr>
      <w:kern w:val="2"/>
      <w:sz w:val="24"/>
      <w:szCs w:val="22"/>
    </w:rPr>
  </w:style>
  <w:style w:type="character" w:customStyle="1" w:styleId="3Char20">
    <w:name w:val="正文文本缩进 3 Char2"/>
    <w:basedOn w:val="a6"/>
    <w:link w:val="35"/>
    <w:semiHidden/>
    <w:qFormat/>
    <w:rsid w:val="00BF1ABE"/>
    <w:rPr>
      <w:rFonts w:ascii="仿宋_GB2312" w:eastAsia="仿宋_GB2312" w:hAnsi="Times New Roman" w:cs="Times New Roman"/>
      <w:sz w:val="30"/>
      <w:szCs w:val="24"/>
    </w:rPr>
  </w:style>
  <w:style w:type="character" w:customStyle="1" w:styleId="3Char10">
    <w:name w:val="正文文本缩进 3 Char1"/>
    <w:uiPriority w:val="99"/>
    <w:semiHidden/>
    <w:qFormat/>
    <w:rsid w:val="00BF1ABE"/>
    <w:rPr>
      <w:kern w:val="2"/>
      <w:sz w:val="16"/>
      <w:szCs w:val="16"/>
    </w:rPr>
  </w:style>
  <w:style w:type="paragraph" w:customStyle="1" w:styleId="font0">
    <w:name w:val="font0"/>
    <w:basedOn w:val="a5"/>
    <w:semiHidden/>
    <w:rsid w:val="00BF1ABE"/>
    <w:pPr>
      <w:widowControl/>
      <w:spacing w:before="100" w:beforeAutospacing="1" w:after="100" w:afterAutospacing="1"/>
      <w:jc w:val="left"/>
    </w:pPr>
    <w:rPr>
      <w:rFonts w:ascii="宋体" w:hint="eastAsia"/>
      <w:kern w:val="0"/>
      <w:sz w:val="24"/>
      <w:szCs w:val="24"/>
    </w:rPr>
  </w:style>
  <w:style w:type="character" w:customStyle="1" w:styleId="1Char1">
    <w:name w:val="样式 标题 1 + 加粗 Char"/>
    <w:semiHidden/>
    <w:qFormat/>
    <w:rsid w:val="00BF1ABE"/>
    <w:rPr>
      <w:rFonts w:ascii="汉仪大宋简" w:eastAsia="黑体"/>
      <w:b/>
      <w:bCs/>
      <w:kern w:val="44"/>
      <w:sz w:val="28"/>
      <w:szCs w:val="28"/>
      <w:lang w:val="en-US" w:eastAsia="zh-CN" w:bidi="ar-SA"/>
    </w:rPr>
  </w:style>
  <w:style w:type="character" w:customStyle="1" w:styleId="11Char">
    <w:name w:val="样式 标题 1 + 加粗1 Char"/>
    <w:semiHidden/>
    <w:rsid w:val="00BF1ABE"/>
    <w:rPr>
      <w:rFonts w:ascii="汉仪大宋简" w:eastAsia="黑体"/>
      <w:b/>
      <w:bCs/>
      <w:kern w:val="44"/>
      <w:sz w:val="28"/>
      <w:szCs w:val="28"/>
      <w:lang w:val="en-US" w:eastAsia="zh-CN" w:bidi="ar-SA"/>
    </w:rPr>
  </w:style>
  <w:style w:type="character" w:customStyle="1" w:styleId="CharChar7">
    <w:name w:val="Char Char7"/>
    <w:semiHidden/>
    <w:qFormat/>
    <w:rsid w:val="00BF1ABE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9Char1">
    <w:name w:val="标题 9 Char1"/>
    <w:link w:val="9"/>
    <w:qFormat/>
    <w:rsid w:val="00BF1ABE"/>
    <w:rPr>
      <w:rFonts w:asciiTheme="majorHAnsi" w:eastAsiaTheme="majorEastAsia" w:hAnsiTheme="majorHAnsi" w:cstheme="majorBidi"/>
      <w:szCs w:val="21"/>
    </w:rPr>
  </w:style>
  <w:style w:type="character" w:customStyle="1" w:styleId="affffe">
    <w:name w:val="脚注文本 字符"/>
    <w:basedOn w:val="a6"/>
    <w:uiPriority w:val="99"/>
    <w:semiHidden/>
    <w:rsid w:val="00BF1ABE"/>
    <w:rPr>
      <w:rFonts w:ascii="Times New Roman" w:eastAsia="宋体" w:hAnsi="Times New Roman" w:cs="Times New Roman"/>
      <w:sz w:val="18"/>
      <w:szCs w:val="18"/>
    </w:rPr>
  </w:style>
  <w:style w:type="character" w:customStyle="1" w:styleId="Chara">
    <w:name w:val="脚注文本 Char"/>
    <w:link w:val="aff3"/>
    <w:semiHidden/>
    <w:qFormat/>
    <w:rsid w:val="00BF1ABE"/>
    <w:rPr>
      <w:rFonts w:ascii="Times New Roman" w:eastAsia="宋体" w:hAnsi="Times New Roman" w:cs="Times New Roman"/>
      <w:sz w:val="18"/>
      <w:szCs w:val="18"/>
      <w:lang w:val="zh-CN" w:eastAsia="zh-CN"/>
    </w:rPr>
  </w:style>
  <w:style w:type="character" w:customStyle="1" w:styleId="7Char1">
    <w:name w:val="标题 7 Char1"/>
    <w:link w:val="7"/>
    <w:qFormat/>
    <w:rsid w:val="00BF1ABE"/>
    <w:rPr>
      <w:rFonts w:ascii="Times New Roman" w:eastAsia="宋体" w:hAnsi="Times New Roman" w:cs="Times New Roman"/>
      <w:b/>
      <w:bCs/>
      <w:sz w:val="24"/>
      <w:szCs w:val="24"/>
    </w:rPr>
  </w:style>
  <w:style w:type="character" w:customStyle="1" w:styleId="CharChar6">
    <w:name w:val="Char Char6"/>
    <w:semiHidden/>
    <w:qFormat/>
    <w:rsid w:val="00BF1ABE"/>
    <w:rPr>
      <w:rFonts w:ascii="Times New Roman" w:eastAsia="宋体" w:hAnsi="Times New Roman" w:cs="Times New Roman"/>
      <w:sz w:val="18"/>
      <w:szCs w:val="18"/>
    </w:rPr>
  </w:style>
  <w:style w:type="paragraph" w:customStyle="1" w:styleId="1a0">
    <w:name w:val="1a"/>
    <w:basedOn w:val="1f8"/>
    <w:semiHidden/>
    <w:qFormat/>
    <w:rsid w:val="00BF1ABE"/>
    <w:pPr>
      <w:keepNext w:val="0"/>
      <w:pageBreakBefore w:val="0"/>
      <w:topLinePunct/>
      <w:adjustRightInd/>
      <w:spacing w:before="0" w:afterLines="0" w:line="312" w:lineRule="exact"/>
      <w:ind w:left="0"/>
      <w:outlineLvl w:val="9"/>
    </w:pPr>
    <w:rPr>
      <w:rFonts w:ascii="EU-F1" w:hAnsi="Times New Roman"/>
      <w:bCs w:val="0"/>
      <w:color w:val="000000"/>
      <w:kern w:val="21"/>
      <w:sz w:val="21"/>
      <w:szCs w:val="21"/>
      <w:lang w:val="en-US"/>
    </w:rPr>
  </w:style>
  <w:style w:type="paragraph" w:customStyle="1" w:styleId="2b0">
    <w:name w:val="2b"/>
    <w:basedOn w:val="2f2"/>
    <w:link w:val="2bChar"/>
    <w:semiHidden/>
    <w:qFormat/>
    <w:rsid w:val="00BF1ABE"/>
    <w:pPr>
      <w:keepNext w:val="0"/>
      <w:overflowPunct/>
      <w:topLinePunct/>
      <w:autoSpaceDE/>
      <w:autoSpaceDN/>
      <w:adjustRightInd/>
      <w:spacing w:line="312" w:lineRule="exact"/>
      <w:ind w:firstLine="0"/>
      <w:jc w:val="both"/>
      <w:textAlignment w:val="auto"/>
      <w:outlineLvl w:val="9"/>
    </w:pPr>
    <w:rPr>
      <w:rFonts w:ascii="EU-F1" w:eastAsia="黑体"/>
      <w:color w:val="000000"/>
      <w:kern w:val="21"/>
      <w:sz w:val="21"/>
      <w:szCs w:val="21"/>
    </w:rPr>
  </w:style>
  <w:style w:type="character" w:customStyle="1" w:styleId="2bChar">
    <w:name w:val="2b Char"/>
    <w:link w:val="2b0"/>
    <w:semiHidden/>
    <w:qFormat/>
    <w:rsid w:val="00BF1ABE"/>
    <w:rPr>
      <w:rFonts w:ascii="EU-F1" w:eastAsia="黑体" w:hAnsi="Times New Roman" w:cs="Times New Roman"/>
      <w:color w:val="000000"/>
      <w:kern w:val="21"/>
      <w:szCs w:val="21"/>
      <w:lang w:val="zh-CN" w:eastAsia="zh-CN"/>
    </w:rPr>
  </w:style>
  <w:style w:type="character" w:customStyle="1" w:styleId="wangChar">
    <w:name w:val="wang正文 Char"/>
    <w:semiHidden/>
    <w:qFormat/>
    <w:locked/>
    <w:rsid w:val="00BF1ABE"/>
    <w:rPr>
      <w:rFonts w:eastAsia="宋体"/>
      <w:szCs w:val="24"/>
      <w:lang w:bidi="ar-SA"/>
    </w:rPr>
  </w:style>
  <w:style w:type="character" w:customStyle="1" w:styleId="CharChar17">
    <w:name w:val="Char Char17"/>
    <w:semiHidden/>
    <w:qFormat/>
    <w:rsid w:val="00BF1ABE"/>
    <w:rPr>
      <w:rFonts w:ascii="Arial" w:eastAsia="黑体" w:hAnsi="Arial"/>
      <w:b/>
      <w:kern w:val="2"/>
      <w:sz w:val="24"/>
      <w:lang w:val="en-US" w:eastAsia="zh-CN" w:bidi="ar-SA"/>
    </w:rPr>
  </w:style>
  <w:style w:type="character" w:customStyle="1" w:styleId="CharChar5">
    <w:name w:val="Char Char5"/>
    <w:semiHidden/>
    <w:qFormat/>
    <w:rsid w:val="00BF1ABE"/>
    <w:rPr>
      <w:rFonts w:ascii="Arial" w:eastAsia="黑体" w:hAnsi="Arial"/>
      <w:b/>
      <w:sz w:val="24"/>
      <w:szCs w:val="24"/>
      <w:lang w:val="en-US" w:eastAsia="zh-CN" w:bidi="ar-SA"/>
    </w:rPr>
  </w:style>
  <w:style w:type="paragraph" w:customStyle="1" w:styleId="210251025">
    <w:name w:val="样式 标题 2 + 黑体 段前: 10.25 磅 段后: 10.25 磅 行距: 单倍行距"/>
    <w:basedOn w:val="21"/>
    <w:semiHidden/>
    <w:qFormat/>
    <w:rsid w:val="00BF1ABE"/>
    <w:pPr>
      <w:keepNext w:val="0"/>
      <w:tabs>
        <w:tab w:val="clear" w:pos="840"/>
      </w:tabs>
      <w:topLinePunct/>
      <w:adjustRightInd w:val="0"/>
      <w:spacing w:beforeLines="50" w:afterLines="50" w:line="240" w:lineRule="auto"/>
      <w:ind w:left="0" w:firstLine="0"/>
      <w:jc w:val="left"/>
      <w:textAlignment w:val="baseline"/>
    </w:pPr>
    <w:rPr>
      <w:rFonts w:ascii="黑体" w:eastAsia="黑体" w:hAnsi="黑体" w:cs="Times New Roman"/>
      <w:b w:val="0"/>
      <w:bCs w:val="0"/>
      <w:kern w:val="0"/>
      <w:sz w:val="21"/>
      <w:szCs w:val="20"/>
    </w:rPr>
  </w:style>
  <w:style w:type="character" w:customStyle="1" w:styleId="1CharChar">
    <w:name w:val="标题 1 Char Char"/>
    <w:semiHidden/>
    <w:qFormat/>
    <w:rsid w:val="00BF1ABE"/>
    <w:rPr>
      <w:rFonts w:eastAsia="黑体"/>
      <w:kern w:val="44"/>
      <w:sz w:val="28"/>
      <w:szCs w:val="28"/>
      <w:lang w:val="en-US" w:eastAsia="zh-CN" w:bidi="ar-SA"/>
    </w:rPr>
  </w:style>
  <w:style w:type="paragraph" w:customStyle="1" w:styleId="xl50">
    <w:name w:val="xl50"/>
    <w:basedOn w:val="a5"/>
    <w:semiHidden/>
    <w:qFormat/>
    <w:rsid w:val="00BF1ABE"/>
    <w:pPr>
      <w:widowControl/>
      <w:spacing w:before="100" w:beforeAutospacing="1" w:after="100" w:afterAutospacing="1"/>
      <w:jc w:val="center"/>
    </w:pPr>
    <w:rPr>
      <w:rFonts w:ascii="宋体" w:hAnsi="宋体"/>
      <w:kern w:val="0"/>
      <w:sz w:val="24"/>
      <w:szCs w:val="24"/>
    </w:rPr>
  </w:style>
  <w:style w:type="paragraph" w:customStyle="1" w:styleId="afffff">
    <w:name w:val="节小标题"/>
    <w:basedOn w:val="8"/>
    <w:semiHidden/>
    <w:rsid w:val="00BF1ABE"/>
    <w:pPr>
      <w:tabs>
        <w:tab w:val="clear" w:pos="3360"/>
      </w:tabs>
      <w:adjustRightInd w:val="0"/>
      <w:snapToGrid w:val="0"/>
      <w:spacing w:before="100" w:after="0" w:line="300" w:lineRule="auto"/>
      <w:ind w:left="0" w:firstLine="359"/>
      <w:outlineLvl w:val="9"/>
    </w:pPr>
    <w:rPr>
      <w:rFonts w:ascii="Times New Roman" w:eastAsia="仿宋_GB2312" w:hAnsi="Times New Roman" w:cs="Times New Roman"/>
      <w:sz w:val="30"/>
      <w:szCs w:val="20"/>
      <w:lang w:val="zh-CN"/>
    </w:rPr>
  </w:style>
  <w:style w:type="paragraph" w:customStyle="1" w:styleId="font5">
    <w:name w:val="font5"/>
    <w:basedOn w:val="a5"/>
    <w:semiHidden/>
    <w:qFormat/>
    <w:rsid w:val="00BF1ABE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  <w:szCs w:val="18"/>
    </w:rPr>
  </w:style>
  <w:style w:type="paragraph" w:customStyle="1" w:styleId="font6">
    <w:name w:val="font6"/>
    <w:basedOn w:val="a5"/>
    <w:semiHidden/>
    <w:qFormat/>
    <w:rsid w:val="00BF1ABE"/>
    <w:pPr>
      <w:widowControl/>
      <w:spacing w:before="100" w:beforeAutospacing="1" w:after="100" w:afterAutospacing="1"/>
      <w:jc w:val="left"/>
    </w:pPr>
    <w:rPr>
      <w:rFonts w:ascii="宋体" w:hAnsi="宋体" w:hint="eastAsia"/>
      <w:color w:val="000000"/>
      <w:kern w:val="0"/>
      <w:sz w:val="20"/>
    </w:rPr>
  </w:style>
  <w:style w:type="paragraph" w:customStyle="1" w:styleId="font7">
    <w:name w:val="font7"/>
    <w:basedOn w:val="a5"/>
    <w:semiHidden/>
    <w:qFormat/>
    <w:rsid w:val="00BF1ABE"/>
    <w:pPr>
      <w:widowControl/>
      <w:spacing w:before="100" w:beforeAutospacing="1" w:after="100" w:afterAutospacing="1"/>
      <w:jc w:val="left"/>
    </w:pPr>
    <w:rPr>
      <w:color w:val="000000"/>
      <w:kern w:val="0"/>
      <w:sz w:val="20"/>
    </w:rPr>
  </w:style>
  <w:style w:type="paragraph" w:customStyle="1" w:styleId="xl24">
    <w:name w:val="xl24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kern w:val="0"/>
      <w:sz w:val="16"/>
      <w:szCs w:val="16"/>
    </w:rPr>
  </w:style>
  <w:style w:type="paragraph" w:customStyle="1" w:styleId="xl25">
    <w:name w:val="xl25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kern w:val="0"/>
      <w:sz w:val="16"/>
      <w:szCs w:val="16"/>
    </w:rPr>
  </w:style>
  <w:style w:type="paragraph" w:customStyle="1" w:styleId="xl26">
    <w:name w:val="xl26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27">
    <w:name w:val="xl27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kern w:val="0"/>
      <w:sz w:val="16"/>
      <w:szCs w:val="16"/>
    </w:rPr>
  </w:style>
  <w:style w:type="paragraph" w:customStyle="1" w:styleId="xl28">
    <w:name w:val="xl28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29">
    <w:name w:val="xl29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30">
    <w:name w:val="xl30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31">
    <w:name w:val="xl31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</w:pPr>
    <w:rPr>
      <w:kern w:val="0"/>
      <w:sz w:val="16"/>
      <w:szCs w:val="16"/>
    </w:rPr>
  </w:style>
  <w:style w:type="paragraph" w:customStyle="1" w:styleId="xl32">
    <w:name w:val="xl32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kern w:val="0"/>
      <w:sz w:val="16"/>
      <w:szCs w:val="16"/>
    </w:rPr>
  </w:style>
  <w:style w:type="paragraph" w:customStyle="1" w:styleId="xl33">
    <w:name w:val="xl33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34">
    <w:name w:val="xl34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/>
      <w:color w:val="000000"/>
      <w:kern w:val="0"/>
      <w:sz w:val="20"/>
    </w:rPr>
  </w:style>
  <w:style w:type="paragraph" w:customStyle="1" w:styleId="xl35">
    <w:name w:val="xl35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20"/>
    </w:rPr>
  </w:style>
  <w:style w:type="paragraph" w:customStyle="1" w:styleId="xl36">
    <w:name w:val="xl36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20"/>
    </w:rPr>
  </w:style>
  <w:style w:type="paragraph" w:customStyle="1" w:styleId="xl37">
    <w:name w:val="xl37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/>
      <w:kern w:val="0"/>
      <w:sz w:val="20"/>
    </w:rPr>
  </w:style>
  <w:style w:type="paragraph" w:customStyle="1" w:styleId="xl38">
    <w:name w:val="xl38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kern w:val="0"/>
      <w:sz w:val="16"/>
      <w:szCs w:val="16"/>
    </w:rPr>
  </w:style>
  <w:style w:type="paragraph" w:customStyle="1" w:styleId="xl39">
    <w:name w:val="xl39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40">
    <w:name w:val="xl40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41">
    <w:name w:val="xl41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42">
    <w:name w:val="xl42"/>
    <w:basedOn w:val="a5"/>
    <w:semiHidden/>
    <w:qFormat/>
    <w:rsid w:val="00BF1AB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43">
    <w:name w:val="xl43"/>
    <w:basedOn w:val="a5"/>
    <w:semiHidden/>
    <w:rsid w:val="00BF1AB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44">
    <w:name w:val="xl44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45">
    <w:name w:val="xl45"/>
    <w:basedOn w:val="a5"/>
    <w:semiHidden/>
    <w:rsid w:val="00BF1ABE"/>
    <w:pPr>
      <w:widowControl/>
      <w:pBdr>
        <w:left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46">
    <w:name w:val="xl46"/>
    <w:basedOn w:val="a5"/>
    <w:semiHidden/>
    <w:qFormat/>
    <w:rsid w:val="00BF1AB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color w:val="000000"/>
      <w:kern w:val="0"/>
      <w:sz w:val="16"/>
      <w:szCs w:val="16"/>
    </w:rPr>
  </w:style>
  <w:style w:type="paragraph" w:customStyle="1" w:styleId="xl47">
    <w:name w:val="xl47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20"/>
    </w:rPr>
  </w:style>
  <w:style w:type="paragraph" w:customStyle="1" w:styleId="xl48">
    <w:name w:val="xl48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20"/>
    </w:rPr>
  </w:style>
  <w:style w:type="paragraph" w:customStyle="1" w:styleId="xl49">
    <w:name w:val="xl49"/>
    <w:basedOn w:val="a5"/>
    <w:semiHidden/>
    <w:rsid w:val="00BF1AB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51">
    <w:name w:val="xl51"/>
    <w:basedOn w:val="a5"/>
    <w:semiHidden/>
    <w:rsid w:val="00BF1AB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52">
    <w:name w:val="xl52"/>
    <w:basedOn w:val="a5"/>
    <w:semiHidden/>
    <w:qFormat/>
    <w:rsid w:val="00BF1ABE"/>
    <w:pPr>
      <w:widowControl/>
      <w:pBdr>
        <w:left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53">
    <w:name w:val="xl53"/>
    <w:basedOn w:val="a5"/>
    <w:semiHidden/>
    <w:qFormat/>
    <w:rsid w:val="00BF1AB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54">
    <w:name w:val="xl54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20"/>
    </w:rPr>
  </w:style>
  <w:style w:type="paragraph" w:customStyle="1" w:styleId="xl55">
    <w:name w:val="xl55"/>
    <w:basedOn w:val="a5"/>
    <w:semiHidden/>
    <w:qFormat/>
    <w:rsid w:val="00BF1AB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kern w:val="0"/>
      <w:sz w:val="16"/>
      <w:szCs w:val="16"/>
    </w:rPr>
  </w:style>
  <w:style w:type="paragraph" w:customStyle="1" w:styleId="xl56">
    <w:name w:val="xl56"/>
    <w:basedOn w:val="a5"/>
    <w:semiHidden/>
    <w:qFormat/>
    <w:rsid w:val="00BF1AB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kern w:val="0"/>
      <w:sz w:val="20"/>
    </w:rPr>
  </w:style>
  <w:style w:type="paragraph" w:customStyle="1" w:styleId="afffff0">
    <w:name w:val="图形标题"/>
    <w:basedOn w:val="a5"/>
    <w:semiHidden/>
    <w:qFormat/>
    <w:rsid w:val="00BF1ABE"/>
    <w:pPr>
      <w:jc w:val="center"/>
    </w:pPr>
    <w:rPr>
      <w:rFonts w:ascii="宋体" w:hAnsi="Plotter"/>
    </w:rPr>
  </w:style>
  <w:style w:type="character" w:customStyle="1" w:styleId="Heading4Char">
    <w:name w:val="Heading 4 Char"/>
    <w:qFormat/>
    <w:locked/>
    <w:rsid w:val="00BF1ABE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p82">
    <w:name w:val="p82"/>
    <w:basedOn w:val="a5"/>
    <w:semiHidden/>
    <w:qFormat/>
    <w:rsid w:val="00BF1ABE"/>
    <w:pPr>
      <w:widowControl/>
      <w:tabs>
        <w:tab w:val="left" w:pos="460"/>
      </w:tabs>
      <w:overflowPunct w:val="0"/>
      <w:autoSpaceDE w:val="0"/>
      <w:autoSpaceDN w:val="0"/>
      <w:adjustRightInd w:val="0"/>
      <w:spacing w:line="320" w:lineRule="atLeast"/>
      <w:textAlignment w:val="baseline"/>
    </w:pPr>
    <w:rPr>
      <w:kern w:val="0"/>
      <w:sz w:val="24"/>
      <w:lang w:val="en-GB"/>
    </w:rPr>
  </w:style>
  <w:style w:type="character" w:customStyle="1" w:styleId="3f1">
    <w:name w:val="正文文本 3 字符"/>
    <w:basedOn w:val="a6"/>
    <w:uiPriority w:val="99"/>
    <w:semiHidden/>
    <w:qFormat/>
    <w:rsid w:val="00BF1ABE"/>
    <w:rPr>
      <w:rFonts w:ascii="Times New Roman" w:eastAsia="宋体" w:hAnsi="Times New Roman" w:cs="Times New Roman"/>
      <w:sz w:val="16"/>
      <w:szCs w:val="16"/>
    </w:rPr>
  </w:style>
  <w:style w:type="character" w:customStyle="1" w:styleId="3Char">
    <w:name w:val="正文文本 3 Char"/>
    <w:link w:val="33"/>
    <w:semiHidden/>
    <w:qFormat/>
    <w:rsid w:val="00BF1ABE"/>
    <w:rPr>
      <w:rFonts w:ascii="Times New Roman" w:eastAsia="宋体" w:hAnsi="Times New Roman" w:cs="Times New Roman"/>
      <w:sz w:val="16"/>
      <w:szCs w:val="16"/>
      <w:lang w:val="zh-CN" w:eastAsia="zh-CN"/>
    </w:rPr>
  </w:style>
  <w:style w:type="paragraph" w:customStyle="1" w:styleId="30015">
    <w:name w:val="标题 3 + 小四 段前: 0 磅 段后: 0 磅 行距: 1.5 倍行距"/>
    <w:basedOn w:val="31"/>
    <w:next w:val="31"/>
    <w:semiHidden/>
    <w:qFormat/>
    <w:rsid w:val="00BF1ABE"/>
    <w:pPr>
      <w:tabs>
        <w:tab w:val="clear" w:pos="1260"/>
      </w:tabs>
      <w:spacing w:before="0" w:after="0" w:line="360" w:lineRule="auto"/>
      <w:ind w:left="0" w:firstLine="0"/>
    </w:pPr>
    <w:rPr>
      <w:rFonts w:cs="宋体"/>
      <w:sz w:val="24"/>
      <w:szCs w:val="20"/>
    </w:rPr>
  </w:style>
  <w:style w:type="character" w:customStyle="1" w:styleId="Heading5Char">
    <w:name w:val="Heading 5 Char"/>
    <w:qFormat/>
    <w:locked/>
    <w:rsid w:val="00BF1ABE"/>
    <w:rPr>
      <w:rFonts w:ascii="宋体" w:eastAsia="宋体"/>
      <w:b/>
      <w:sz w:val="28"/>
      <w:lang w:val="en-US" w:eastAsia="zh-CN" w:bidi="ar-SA"/>
    </w:rPr>
  </w:style>
  <w:style w:type="paragraph" w:customStyle="1" w:styleId="2f4">
    <w:name w:val="修订2"/>
    <w:hidden/>
    <w:semiHidden/>
    <w:rsid w:val="00BF1ABE"/>
    <w:rPr>
      <w:rFonts w:ascii="Times New Roman" w:eastAsia="宋体" w:hAnsi="Times New Roman" w:cs="Times New Roman"/>
      <w:kern w:val="2"/>
      <w:sz w:val="21"/>
      <w:szCs w:val="21"/>
    </w:rPr>
  </w:style>
  <w:style w:type="paragraph" w:customStyle="1" w:styleId="0">
    <w:name w:val="样式 首行缩进:  0 厘米 行距: 单倍行距"/>
    <w:basedOn w:val="a5"/>
    <w:semiHidden/>
    <w:qFormat/>
    <w:rsid w:val="00BF1ABE"/>
    <w:pPr>
      <w:adjustRightInd w:val="0"/>
      <w:spacing w:line="360" w:lineRule="auto"/>
      <w:textAlignment w:val="baseline"/>
    </w:pPr>
    <w:rPr>
      <w:kern w:val="0"/>
    </w:rPr>
  </w:style>
  <w:style w:type="paragraph" w:customStyle="1" w:styleId="CharCharCharCharCharCharChar">
    <w:name w:val="Char Char Char Char Char Char Char"/>
    <w:basedOn w:val="a5"/>
    <w:semiHidden/>
    <w:qFormat/>
    <w:rsid w:val="00BF1ABE"/>
    <w:rPr>
      <w:szCs w:val="24"/>
    </w:rPr>
  </w:style>
  <w:style w:type="paragraph" w:customStyle="1" w:styleId="2f5">
    <w:name w:val="样式 标题 2 + 五号"/>
    <w:basedOn w:val="21"/>
    <w:link w:val="2Char7"/>
    <w:semiHidden/>
    <w:qFormat/>
    <w:rsid w:val="00BF1ABE"/>
    <w:pPr>
      <w:keepNext w:val="0"/>
      <w:tabs>
        <w:tab w:val="clear" w:pos="840"/>
      </w:tabs>
      <w:topLinePunct/>
      <w:autoSpaceDE w:val="0"/>
      <w:autoSpaceDN w:val="0"/>
      <w:adjustRightInd w:val="0"/>
      <w:spacing w:before="0" w:after="0" w:line="240" w:lineRule="auto"/>
      <w:ind w:left="0" w:firstLine="420"/>
      <w:textAlignment w:val="baseline"/>
    </w:pPr>
    <w:rPr>
      <w:rFonts w:ascii="Times New Roman" w:eastAsia="黑体" w:hAnsi="Times New Roman" w:cs="Times New Roman"/>
      <w:b w:val="0"/>
      <w:sz w:val="21"/>
      <w:szCs w:val="21"/>
      <w:lang w:val="zh-CN"/>
    </w:rPr>
  </w:style>
  <w:style w:type="character" w:customStyle="1" w:styleId="2Char7">
    <w:name w:val="样式 标题 2 + 五号 Char"/>
    <w:link w:val="2f5"/>
    <w:semiHidden/>
    <w:rsid w:val="00BF1ABE"/>
    <w:rPr>
      <w:rFonts w:ascii="Times New Roman" w:eastAsia="黑体" w:hAnsi="Times New Roman" w:cs="Times New Roman"/>
      <w:bCs/>
      <w:szCs w:val="21"/>
      <w:lang w:val="zh-CN" w:eastAsia="zh-CN"/>
    </w:rPr>
  </w:style>
  <w:style w:type="paragraph" w:customStyle="1" w:styleId="1fc">
    <w:name w:val="样式 样式1 +"/>
    <w:basedOn w:val="1f8"/>
    <w:link w:val="1Char3"/>
    <w:semiHidden/>
    <w:qFormat/>
    <w:rsid w:val="00BF1ABE"/>
    <w:pPr>
      <w:pageBreakBefore w:val="0"/>
      <w:widowControl w:val="0"/>
      <w:adjustRightInd/>
      <w:spacing w:before="0" w:afterLines="0" w:line="240" w:lineRule="auto"/>
      <w:ind w:left="0" w:firstLine="420"/>
    </w:pPr>
    <w:rPr>
      <w:rFonts w:ascii="EU-F1" w:eastAsia="汉仪大宋简" w:hAnsi="Times New Roman"/>
      <w:kern w:val="2"/>
      <w:sz w:val="22"/>
      <w:szCs w:val="22"/>
    </w:rPr>
  </w:style>
  <w:style w:type="character" w:customStyle="1" w:styleId="1Char3">
    <w:name w:val="样式 样式1 + Char"/>
    <w:link w:val="1fc"/>
    <w:semiHidden/>
    <w:qFormat/>
    <w:rsid w:val="00BF1ABE"/>
    <w:rPr>
      <w:rFonts w:ascii="EU-F1" w:eastAsia="汉仪大宋简" w:hAnsi="Times New Roman" w:cs="Times New Roman"/>
      <w:bCs/>
      <w:sz w:val="22"/>
      <w:lang w:val="zh-CN" w:eastAsia="zh-CN"/>
    </w:rPr>
  </w:style>
  <w:style w:type="paragraph" w:customStyle="1" w:styleId="1fd">
    <w:name w:val="样式 样式1 + 非加粗"/>
    <w:basedOn w:val="1f8"/>
    <w:link w:val="1Char4"/>
    <w:semiHidden/>
    <w:qFormat/>
    <w:rsid w:val="00BF1ABE"/>
    <w:pPr>
      <w:pageBreakBefore w:val="0"/>
      <w:widowControl w:val="0"/>
      <w:adjustRightInd/>
      <w:spacing w:before="0" w:afterLines="0" w:line="240" w:lineRule="auto"/>
      <w:ind w:left="0" w:firstLine="420"/>
    </w:pPr>
    <w:rPr>
      <w:rFonts w:ascii="EU-F1" w:eastAsia="汉仪大宋简" w:hAnsi="Times New Roman"/>
      <w:bCs w:val="0"/>
      <w:kern w:val="2"/>
      <w:sz w:val="22"/>
      <w:szCs w:val="22"/>
    </w:rPr>
  </w:style>
  <w:style w:type="character" w:customStyle="1" w:styleId="1Char4">
    <w:name w:val="样式 样式1 + 非加粗 Char"/>
    <w:link w:val="1fd"/>
    <w:semiHidden/>
    <w:qFormat/>
    <w:rsid w:val="00BF1ABE"/>
    <w:rPr>
      <w:rFonts w:ascii="EU-F1" w:eastAsia="汉仪大宋简" w:hAnsi="Times New Roman" w:cs="Times New Roman"/>
      <w:sz w:val="22"/>
      <w:lang w:val="zh-CN" w:eastAsia="zh-CN"/>
    </w:rPr>
  </w:style>
  <w:style w:type="character" w:customStyle="1" w:styleId="CharChar19">
    <w:name w:val="Char Char19"/>
    <w:semiHidden/>
    <w:qFormat/>
    <w:rsid w:val="00BF1ABE"/>
    <w:rPr>
      <w:rFonts w:eastAsia="宋体"/>
      <w:color w:val="000000"/>
      <w:kern w:val="2"/>
      <w:sz w:val="24"/>
      <w:lang w:val="en-US" w:eastAsia="zh-CN" w:bidi="ar-SA"/>
    </w:rPr>
  </w:style>
  <w:style w:type="character" w:customStyle="1" w:styleId="CharChar18">
    <w:name w:val="Char Char18"/>
    <w:semiHidden/>
    <w:qFormat/>
    <w:rsid w:val="00BF1ABE"/>
    <w:rPr>
      <w:rFonts w:ascii="Arial" w:eastAsia="黑体" w:hAnsi="Arial"/>
      <w:sz w:val="32"/>
      <w:lang w:val="en-US" w:eastAsia="zh-CN" w:bidi="ar-SA"/>
    </w:rPr>
  </w:style>
  <w:style w:type="character" w:customStyle="1" w:styleId="CharChar16">
    <w:name w:val="Char Char16"/>
    <w:semiHidden/>
    <w:qFormat/>
    <w:rsid w:val="00BF1ABE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13">
    <w:name w:val="Char Char13"/>
    <w:semiHidden/>
    <w:qFormat/>
    <w:rsid w:val="00BF1ABE"/>
    <w:rPr>
      <w:rFonts w:eastAsia="宋体"/>
      <w:b/>
      <w:bCs/>
      <w:kern w:val="2"/>
      <w:sz w:val="18"/>
      <w:szCs w:val="18"/>
      <w:lang w:val="en-US" w:eastAsia="zh-CN" w:bidi="ar-SA"/>
    </w:rPr>
  </w:style>
  <w:style w:type="character" w:customStyle="1" w:styleId="CharChar12">
    <w:name w:val="Char Char12"/>
    <w:semiHidden/>
    <w:qFormat/>
    <w:rsid w:val="00BF1ABE"/>
    <w:rPr>
      <w:rFonts w:ascii="Arial" w:eastAsia="黑体" w:hAnsi="Arial"/>
      <w:b/>
      <w:bCs/>
      <w:kern w:val="2"/>
      <w:sz w:val="24"/>
      <w:szCs w:val="24"/>
      <w:lang w:val="en-US" w:eastAsia="zh-CN" w:bidi="ar-SA"/>
    </w:rPr>
  </w:style>
  <w:style w:type="character" w:customStyle="1" w:styleId="8Char1">
    <w:name w:val="标题 8 Char1"/>
    <w:link w:val="8"/>
    <w:qFormat/>
    <w:rsid w:val="00BF1ABE"/>
    <w:rPr>
      <w:rFonts w:asciiTheme="majorHAnsi" w:eastAsiaTheme="majorEastAsia" w:hAnsiTheme="majorHAnsi" w:cstheme="majorBidi"/>
      <w:sz w:val="24"/>
      <w:szCs w:val="24"/>
    </w:rPr>
  </w:style>
  <w:style w:type="character" w:customStyle="1" w:styleId="CharChar8">
    <w:name w:val="Char Char8"/>
    <w:semiHidden/>
    <w:qFormat/>
    <w:rsid w:val="00BF1ABE"/>
    <w:rPr>
      <w:rFonts w:eastAsia="宋体"/>
      <w:b/>
      <w:kern w:val="2"/>
      <w:sz w:val="24"/>
      <w:lang w:val="en-US" w:eastAsia="zh-CN" w:bidi="ar-SA"/>
    </w:rPr>
  </w:style>
  <w:style w:type="paragraph" w:customStyle="1" w:styleId="CharCharChar1Char">
    <w:name w:val="Char Char Char1 Char"/>
    <w:basedOn w:val="a5"/>
    <w:semiHidden/>
    <w:qFormat/>
    <w:rsid w:val="00BF1ABE"/>
    <w:rPr>
      <w:rFonts w:ascii="宋体" w:hAnsi="宋体"/>
      <w:b/>
      <w:color w:val="000000"/>
      <w:sz w:val="24"/>
      <w:szCs w:val="24"/>
    </w:rPr>
  </w:style>
  <w:style w:type="paragraph" w:customStyle="1" w:styleId="1fe">
    <w:name w:val="表格1"/>
    <w:basedOn w:val="a5"/>
    <w:semiHidden/>
    <w:qFormat/>
    <w:rsid w:val="00BF1ABE"/>
    <w:pPr>
      <w:adjustRightInd w:val="0"/>
      <w:spacing w:before="120" w:line="360" w:lineRule="atLeast"/>
      <w:ind w:left="57"/>
      <w:jc w:val="left"/>
      <w:textAlignment w:val="baseline"/>
    </w:pPr>
    <w:rPr>
      <w:rFonts w:ascii="长城仿宋" w:eastAsia="长城仿宋"/>
      <w:kern w:val="0"/>
      <w:sz w:val="28"/>
    </w:rPr>
  </w:style>
  <w:style w:type="paragraph" w:customStyle="1" w:styleId="-RGB23565122251">
    <w:name w:val="样式 居中 底端: (细-粗窄间隔 自定义颜(RGB(2356512))  2.25 磅 行宽) 行距: 固定值 1..."/>
    <w:basedOn w:val="a5"/>
    <w:semiHidden/>
    <w:rsid w:val="00BF1ABE"/>
    <w:pPr>
      <w:spacing w:line="240" w:lineRule="exact"/>
      <w:jc w:val="center"/>
    </w:pPr>
    <w:rPr>
      <w:rFonts w:eastAsia="仿宋_GB2312" w:cs="宋体"/>
      <w:sz w:val="32"/>
    </w:rPr>
  </w:style>
  <w:style w:type="paragraph" w:customStyle="1" w:styleId="afffff1">
    <w:name w:val="付标题"/>
    <w:basedOn w:val="a5"/>
    <w:semiHidden/>
    <w:qFormat/>
    <w:rsid w:val="00BF1ABE"/>
    <w:pPr>
      <w:adjustRightInd w:val="0"/>
      <w:spacing w:before="360" w:line="360" w:lineRule="auto"/>
      <w:jc w:val="center"/>
      <w:textAlignment w:val="baseline"/>
    </w:pPr>
    <w:rPr>
      <w:rFonts w:eastAsia="黑体"/>
      <w:kern w:val="0"/>
      <w:sz w:val="48"/>
      <w:szCs w:val="28"/>
    </w:rPr>
  </w:style>
  <w:style w:type="paragraph" w:customStyle="1" w:styleId="12112">
    <w:name w:val="样式 样式 标题 1 + 首行缩进:  2 字符 段前: 1 行 段后: 1 行 + 黑色 首行缩进:  2 字符 段前: ..."/>
    <w:basedOn w:val="1211"/>
    <w:semiHidden/>
    <w:qFormat/>
    <w:rsid w:val="00BF1ABE"/>
    <w:pPr>
      <w:tabs>
        <w:tab w:val="left" w:pos="1440"/>
      </w:tabs>
      <w:topLinePunct w:val="0"/>
      <w:spacing w:before="0" w:after="0"/>
    </w:pPr>
    <w:rPr>
      <w:rFonts w:cs="宋体"/>
      <w:color w:val="000000"/>
      <w:lang w:val="en-US"/>
    </w:rPr>
  </w:style>
  <w:style w:type="paragraph" w:customStyle="1" w:styleId="20505205">
    <w:name w:val="样式 样式 样式 标题 2 + 段前: 0.5 行 段后: 0.5 行 + 首行缩进:  2 字符 段前: 0.5 行 段后: ..."/>
    <w:basedOn w:val="205052050"/>
    <w:semiHidden/>
    <w:rsid w:val="00BF1ABE"/>
    <w:pPr>
      <w:keepNext w:val="0"/>
      <w:tabs>
        <w:tab w:val="left" w:pos="1080"/>
      </w:tabs>
      <w:spacing w:before="50" w:after="50"/>
      <w:textAlignment w:val="baseline"/>
    </w:pPr>
    <w:rPr>
      <w:rFonts w:cs="宋体"/>
      <w:color w:val="000000"/>
    </w:rPr>
  </w:style>
  <w:style w:type="paragraph" w:customStyle="1" w:styleId="121120">
    <w:name w:val="样式 样式 样式 标题 1 + 首行缩进:  2 字符 段前: 1 行 段后: 1 行 + 黑色 首行缩进:  2 字符 段前:..."/>
    <w:basedOn w:val="12112"/>
    <w:semiHidden/>
    <w:qFormat/>
    <w:rsid w:val="00BF1ABE"/>
  </w:style>
  <w:style w:type="paragraph" w:customStyle="1" w:styleId="121121">
    <w:name w:val="样式 样式 样式 样式 标题 1 + 首行缩进:  2 字符 段前: 1 行 段后: 1 行 + 黑色 首行缩进:  2 字符 ...1"/>
    <w:basedOn w:val="121120"/>
    <w:semiHidden/>
    <w:qFormat/>
    <w:rsid w:val="00BF1ABE"/>
    <w:pPr>
      <w:spacing w:before="357" w:after="357"/>
    </w:pPr>
    <w:rPr>
      <w:sz w:val="24"/>
      <w:szCs w:val="24"/>
    </w:rPr>
  </w:style>
  <w:style w:type="paragraph" w:customStyle="1" w:styleId="121122">
    <w:name w:val="样式 样式 样式 样式 标题 1 + 首行缩进:  2 字符 段前: 1 行 段后: 1 行 + 黑色 首行缩进:  2 字符 ...2"/>
    <w:basedOn w:val="121120"/>
    <w:semiHidden/>
    <w:rsid w:val="00BF1ABE"/>
    <w:pPr>
      <w:spacing w:before="357" w:after="357"/>
    </w:pPr>
    <w:rPr>
      <w:sz w:val="24"/>
      <w:szCs w:val="24"/>
    </w:rPr>
  </w:style>
  <w:style w:type="paragraph" w:customStyle="1" w:styleId="205052051">
    <w:name w:val="样式 样式 样式 样式 标题 2 + 段前: 0.5 行 段后: 0.5 行 + 首行缩进:  2 字符 段前: 0.5 行 段..."/>
    <w:basedOn w:val="20505205"/>
    <w:semiHidden/>
    <w:qFormat/>
    <w:rsid w:val="00BF1ABE"/>
    <w:pPr>
      <w:spacing w:before="178" w:after="178"/>
    </w:pPr>
    <w:rPr>
      <w:rFonts w:ascii="黑体"/>
      <w:bCs/>
      <w:szCs w:val="21"/>
    </w:rPr>
  </w:style>
  <w:style w:type="paragraph" w:customStyle="1" w:styleId="2050520510">
    <w:name w:val="样式 样式 样式 标题 2 + 段前: 0.5 行 段后: 0.5 行 + 首行缩进:  2 字符 段前: 0.5 行 段后: ...1"/>
    <w:basedOn w:val="205052050"/>
    <w:semiHidden/>
    <w:qFormat/>
    <w:rsid w:val="00BF1ABE"/>
    <w:pPr>
      <w:keepNext w:val="0"/>
      <w:tabs>
        <w:tab w:val="left" w:pos="1080"/>
      </w:tabs>
      <w:spacing w:before="178" w:after="178" w:line="360" w:lineRule="exact"/>
      <w:textAlignment w:val="baseline"/>
    </w:pPr>
    <w:rPr>
      <w:rFonts w:ascii="黑体" w:cs="宋体"/>
      <w:szCs w:val="21"/>
    </w:rPr>
  </w:style>
  <w:style w:type="paragraph" w:customStyle="1" w:styleId="121123">
    <w:name w:val="样式 样式 样式 样式 标题 1 + 首行缩进:  2 字符 段前: 1 行 段后: 1 行 + 黑色 首行缩进:  2 字符 ..."/>
    <w:basedOn w:val="121120"/>
    <w:semiHidden/>
    <w:qFormat/>
    <w:rsid w:val="00BF1ABE"/>
    <w:pPr>
      <w:spacing w:before="357" w:after="357"/>
    </w:pPr>
    <w:rPr>
      <w:sz w:val="24"/>
      <w:szCs w:val="24"/>
    </w:rPr>
  </w:style>
  <w:style w:type="character" w:customStyle="1" w:styleId="CharChar15">
    <w:name w:val="Char Char15"/>
    <w:semiHidden/>
    <w:qFormat/>
    <w:rsid w:val="00BF1ABE"/>
    <w:rPr>
      <w:rFonts w:ascii="Arial" w:eastAsia="黑体" w:hAnsi="Arial"/>
      <w:sz w:val="28"/>
      <w:lang w:val="en-US" w:eastAsia="zh-CN" w:bidi="ar-SA"/>
    </w:rPr>
  </w:style>
  <w:style w:type="character" w:customStyle="1" w:styleId="CharChar14">
    <w:name w:val="Char Char14"/>
    <w:semiHidden/>
    <w:qFormat/>
    <w:rsid w:val="00BF1ABE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1h11stlevelSectionHeadl11featureheadyjm1">
    <w:name w:val="样式 标题 1h11st levelSection Headl1章标题 1featurehead标题yjm1 + ..."/>
    <w:basedOn w:val="1"/>
    <w:semiHidden/>
    <w:qFormat/>
    <w:rsid w:val="00BF1ABE"/>
    <w:pPr>
      <w:tabs>
        <w:tab w:val="clear" w:pos="840"/>
      </w:tabs>
      <w:spacing w:before="0" w:after="0" w:line="480" w:lineRule="auto"/>
      <w:ind w:left="0" w:firstLine="0"/>
    </w:pPr>
    <w:rPr>
      <w:rFonts w:eastAsia="黑体" w:cs="宋体"/>
      <w:b w:val="0"/>
      <w:sz w:val="28"/>
    </w:rPr>
  </w:style>
  <w:style w:type="character" w:customStyle="1" w:styleId="2CharChar">
    <w:name w:val="样式2 Char Char"/>
    <w:semiHidden/>
    <w:rsid w:val="00BF1ABE"/>
    <w:rPr>
      <w:rFonts w:ascii="EU-F1" w:eastAsia="黑体"/>
      <w:b/>
      <w:bCs/>
      <w:kern w:val="2"/>
      <w:sz w:val="21"/>
      <w:szCs w:val="21"/>
      <w:lang w:val="en-US" w:eastAsia="zh-CN" w:bidi="ar-SA"/>
    </w:rPr>
  </w:style>
  <w:style w:type="character" w:customStyle="1" w:styleId="HTML9">
    <w:name w:val="HTML 地址 字符"/>
    <w:basedOn w:val="a6"/>
    <w:uiPriority w:val="99"/>
    <w:semiHidden/>
    <w:qFormat/>
    <w:rsid w:val="00BF1ABE"/>
    <w:rPr>
      <w:rFonts w:ascii="Times New Roman" w:eastAsia="宋体" w:hAnsi="Times New Roman" w:cs="Times New Roman"/>
      <w:i/>
      <w:iCs/>
      <w:szCs w:val="20"/>
    </w:rPr>
  </w:style>
  <w:style w:type="character" w:customStyle="1" w:styleId="HTMLChar">
    <w:name w:val="HTML 地址 Char"/>
    <w:semiHidden/>
    <w:rsid w:val="00BF1ABE"/>
    <w:rPr>
      <w:i/>
      <w:iCs/>
      <w:kern w:val="2"/>
      <w:sz w:val="24"/>
      <w:szCs w:val="22"/>
    </w:rPr>
  </w:style>
  <w:style w:type="character" w:customStyle="1" w:styleId="HTMLa">
    <w:name w:val="HTML 预设格式 字符"/>
    <w:basedOn w:val="a6"/>
    <w:uiPriority w:val="99"/>
    <w:semiHidden/>
    <w:rsid w:val="00BF1ABE"/>
    <w:rPr>
      <w:rFonts w:ascii="Courier New" w:eastAsia="宋体" w:hAnsi="Courier New" w:cs="Courier New"/>
      <w:sz w:val="20"/>
      <w:szCs w:val="20"/>
    </w:rPr>
  </w:style>
  <w:style w:type="character" w:customStyle="1" w:styleId="HTMLChar0">
    <w:name w:val="HTML 预设格式 Char"/>
    <w:semiHidden/>
    <w:qFormat/>
    <w:rsid w:val="00BF1ABE"/>
    <w:rPr>
      <w:rFonts w:ascii="Courier New" w:hAnsi="Courier New" w:cs="Courier New"/>
      <w:kern w:val="2"/>
    </w:rPr>
  </w:style>
  <w:style w:type="character" w:customStyle="1" w:styleId="Heading6Char">
    <w:name w:val="Heading 6 Char"/>
    <w:locked/>
    <w:rsid w:val="00BF1ABE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Heading7Char">
    <w:name w:val="Heading 7 Char"/>
    <w:qFormat/>
    <w:locked/>
    <w:rsid w:val="00BF1ABE"/>
    <w:rPr>
      <w:rFonts w:eastAsia="仿宋_GB2312"/>
      <w:b/>
      <w:sz w:val="24"/>
      <w:lang w:val="en-US" w:eastAsia="zh-CN" w:bidi="ar-SA"/>
    </w:rPr>
  </w:style>
  <w:style w:type="character" w:customStyle="1" w:styleId="afffff2">
    <w:name w:val="称呼 字符"/>
    <w:basedOn w:val="a6"/>
    <w:uiPriority w:val="99"/>
    <w:semiHidden/>
    <w:rsid w:val="00BF1ABE"/>
    <w:rPr>
      <w:rFonts w:ascii="Times New Roman" w:eastAsia="宋体" w:hAnsi="Times New Roman" w:cs="Times New Roman"/>
      <w:szCs w:val="20"/>
    </w:rPr>
  </w:style>
  <w:style w:type="character" w:customStyle="1" w:styleId="Char5">
    <w:name w:val="称呼 Char"/>
    <w:link w:val="af4"/>
    <w:semiHidden/>
    <w:qFormat/>
    <w:rsid w:val="00BF1ABE"/>
    <w:rPr>
      <w:rFonts w:ascii="Times New Roman" w:eastAsia="宋体" w:hAnsi="Times New Roman" w:cs="Times New Roman"/>
      <w:szCs w:val="24"/>
      <w:lang w:val="zh-CN" w:eastAsia="zh-CN"/>
    </w:rPr>
  </w:style>
  <w:style w:type="character" w:customStyle="1" w:styleId="afffff3">
    <w:name w:val="电子邮件签名 字符"/>
    <w:basedOn w:val="a6"/>
    <w:uiPriority w:val="99"/>
    <w:semiHidden/>
    <w:qFormat/>
    <w:rsid w:val="00BF1ABE"/>
    <w:rPr>
      <w:rFonts w:ascii="Times New Roman" w:eastAsia="宋体" w:hAnsi="Times New Roman" w:cs="Times New Roman"/>
      <w:szCs w:val="20"/>
    </w:rPr>
  </w:style>
  <w:style w:type="character" w:customStyle="1" w:styleId="Char4">
    <w:name w:val="电子邮件签名 Char"/>
    <w:link w:val="ae"/>
    <w:semiHidden/>
    <w:qFormat/>
    <w:rsid w:val="00BF1ABE"/>
    <w:rPr>
      <w:rFonts w:ascii="Times New Roman" w:eastAsia="宋体" w:hAnsi="Times New Roman" w:cs="Times New Roman"/>
      <w:szCs w:val="24"/>
      <w:lang w:val="zh-CN" w:eastAsia="zh-CN"/>
    </w:rPr>
  </w:style>
  <w:style w:type="character" w:customStyle="1" w:styleId="Heading8Char">
    <w:name w:val="Heading 8 Char"/>
    <w:qFormat/>
    <w:locked/>
    <w:rsid w:val="00BF1ABE"/>
    <w:rPr>
      <w:rFonts w:ascii="Arial" w:eastAsia="黑体" w:hAnsi="Arial"/>
      <w:sz w:val="24"/>
      <w:lang w:val="en-US" w:eastAsia="zh-CN" w:bidi="ar-SA"/>
    </w:rPr>
  </w:style>
  <w:style w:type="character" w:customStyle="1" w:styleId="Heading9Char">
    <w:name w:val="Heading 9 Char"/>
    <w:qFormat/>
    <w:locked/>
    <w:rsid w:val="00BF1ABE"/>
    <w:rPr>
      <w:rFonts w:ascii="Calibri" w:eastAsia="宋体" w:hAnsi="Calibri"/>
      <w:kern w:val="2"/>
      <w:sz w:val="18"/>
      <w:szCs w:val="18"/>
      <w:lang w:val="en-US" w:eastAsia="zh-CN" w:bidi="ar-SA"/>
    </w:rPr>
  </w:style>
  <w:style w:type="character" w:customStyle="1" w:styleId="afffff4">
    <w:name w:val="结束语 字符"/>
    <w:basedOn w:val="a6"/>
    <w:uiPriority w:val="99"/>
    <w:semiHidden/>
    <w:qFormat/>
    <w:rsid w:val="00BF1ABE"/>
    <w:rPr>
      <w:rFonts w:ascii="Times New Roman" w:eastAsia="宋体" w:hAnsi="Times New Roman" w:cs="Times New Roman"/>
      <w:szCs w:val="20"/>
    </w:rPr>
  </w:style>
  <w:style w:type="character" w:customStyle="1" w:styleId="Char1a">
    <w:name w:val="结束语 Char1"/>
    <w:uiPriority w:val="99"/>
    <w:semiHidden/>
    <w:rsid w:val="00BF1ABE"/>
    <w:rPr>
      <w:kern w:val="2"/>
      <w:sz w:val="24"/>
      <w:szCs w:val="22"/>
    </w:rPr>
  </w:style>
  <w:style w:type="character" w:customStyle="1" w:styleId="afffff5">
    <w:name w:val="签名 字符"/>
    <w:basedOn w:val="a6"/>
    <w:uiPriority w:val="99"/>
    <w:semiHidden/>
    <w:rsid w:val="00BF1ABE"/>
    <w:rPr>
      <w:rFonts w:ascii="Times New Roman" w:eastAsia="宋体" w:hAnsi="Times New Roman" w:cs="Times New Roman"/>
      <w:szCs w:val="20"/>
    </w:rPr>
  </w:style>
  <w:style w:type="character" w:customStyle="1" w:styleId="Char8">
    <w:name w:val="签名 Char"/>
    <w:link w:val="aff"/>
    <w:semiHidden/>
    <w:qFormat/>
    <w:rsid w:val="00BF1ABE"/>
    <w:rPr>
      <w:rFonts w:ascii="Times New Roman" w:eastAsia="宋体" w:hAnsi="Times New Roman" w:cs="Times New Roman"/>
      <w:szCs w:val="24"/>
      <w:lang w:val="zh-CN" w:eastAsia="zh-CN"/>
    </w:rPr>
  </w:style>
  <w:style w:type="character" w:customStyle="1" w:styleId="FooterChar">
    <w:name w:val="Footer Char"/>
    <w:qFormat/>
    <w:locked/>
    <w:rsid w:val="00BF1ABE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ffff6">
    <w:name w:val="信息标题 字符"/>
    <w:basedOn w:val="a6"/>
    <w:uiPriority w:val="99"/>
    <w:semiHidden/>
    <w:qFormat/>
    <w:rsid w:val="00BF1ABE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character" w:customStyle="1" w:styleId="Charb">
    <w:name w:val="信息标题 Char"/>
    <w:link w:val="aff5"/>
    <w:semiHidden/>
    <w:rsid w:val="00BF1ABE"/>
    <w:rPr>
      <w:rFonts w:ascii="Arial" w:eastAsia="宋体" w:hAnsi="Arial" w:cs="Times New Roman"/>
      <w:sz w:val="24"/>
      <w:szCs w:val="24"/>
      <w:shd w:val="pct20" w:color="auto" w:fill="auto"/>
      <w:lang w:val="zh-CN" w:eastAsia="zh-CN"/>
    </w:rPr>
  </w:style>
  <w:style w:type="paragraph" w:customStyle="1" w:styleId="1ff">
    <w:name w:val="1"/>
    <w:qFormat/>
    <w:rsid w:val="00BF1ABE"/>
    <w:pPr>
      <w:widowControl w:val="0"/>
      <w:spacing w:line="408" w:lineRule="auto"/>
      <w:jc w:val="both"/>
    </w:pPr>
    <w:rPr>
      <w:rFonts w:ascii="Times New Roman" w:eastAsia="宋体" w:hAnsi="Times New Roman" w:cs="Times New Roman"/>
      <w:kern w:val="2"/>
      <w:sz w:val="24"/>
      <w:szCs w:val="22"/>
    </w:rPr>
  </w:style>
  <w:style w:type="character" w:customStyle="1" w:styleId="Char1b">
    <w:name w:val="正文首行缩进 Char1"/>
    <w:uiPriority w:val="99"/>
    <w:semiHidden/>
    <w:rsid w:val="00BF1ABE"/>
    <w:rPr>
      <w:rFonts w:ascii="Times New Roman" w:eastAsia="Times New Roman" w:hAnsi="Times New Roman"/>
      <w:kern w:val="2"/>
      <w:sz w:val="24"/>
      <w:szCs w:val="22"/>
      <w:lang w:eastAsia="en-US"/>
    </w:rPr>
  </w:style>
  <w:style w:type="character" w:customStyle="1" w:styleId="2Char11">
    <w:name w:val="正文首行缩进 2 Char1"/>
    <w:basedOn w:val="Char23"/>
    <w:uiPriority w:val="99"/>
    <w:semiHidden/>
    <w:qFormat/>
    <w:rsid w:val="00BF1ABE"/>
    <w:rPr>
      <w:kern w:val="2"/>
      <w:sz w:val="24"/>
      <w:szCs w:val="22"/>
    </w:rPr>
  </w:style>
  <w:style w:type="character" w:customStyle="1" w:styleId="2f6">
    <w:name w:val="正文文本 2 字符"/>
    <w:basedOn w:val="a6"/>
    <w:uiPriority w:val="99"/>
    <w:semiHidden/>
    <w:rsid w:val="00BF1ABE"/>
    <w:rPr>
      <w:rFonts w:ascii="Times New Roman" w:eastAsia="宋体" w:hAnsi="Times New Roman" w:cs="Times New Roman"/>
      <w:szCs w:val="20"/>
    </w:rPr>
  </w:style>
  <w:style w:type="character" w:customStyle="1" w:styleId="2Char">
    <w:name w:val="正文文本 2 Char"/>
    <w:link w:val="26"/>
    <w:semiHidden/>
    <w:qFormat/>
    <w:rsid w:val="00BF1ABE"/>
    <w:rPr>
      <w:rFonts w:ascii="Times New Roman" w:eastAsia="宋体" w:hAnsi="Times New Roman" w:cs="Times New Roman"/>
      <w:szCs w:val="24"/>
      <w:lang w:val="zh-CN" w:eastAsia="zh-CN"/>
    </w:rPr>
  </w:style>
  <w:style w:type="character" w:customStyle="1" w:styleId="afffff7">
    <w:name w:val="注释标题 字符"/>
    <w:basedOn w:val="a6"/>
    <w:uiPriority w:val="99"/>
    <w:semiHidden/>
    <w:qFormat/>
    <w:rsid w:val="00BF1ABE"/>
    <w:rPr>
      <w:rFonts w:ascii="Times New Roman" w:eastAsia="宋体" w:hAnsi="Times New Roman" w:cs="Times New Roman"/>
      <w:szCs w:val="20"/>
    </w:rPr>
  </w:style>
  <w:style w:type="character" w:customStyle="1" w:styleId="Char3">
    <w:name w:val="注释标题 Char"/>
    <w:link w:val="ad"/>
    <w:semiHidden/>
    <w:qFormat/>
    <w:rsid w:val="00BF1ABE"/>
    <w:rPr>
      <w:rFonts w:ascii="Times New Roman" w:eastAsia="宋体" w:hAnsi="Times New Roman" w:cs="Times New Roman"/>
      <w:szCs w:val="24"/>
      <w:lang w:val="zh-CN" w:eastAsia="zh-CN"/>
    </w:rPr>
  </w:style>
  <w:style w:type="character" w:customStyle="1" w:styleId="6Char0">
    <w:name w:val="样式6 Char"/>
    <w:link w:val="63"/>
    <w:qFormat/>
    <w:rsid w:val="00BF1ABE"/>
    <w:rPr>
      <w:rFonts w:ascii="Times New Roman" w:eastAsia="黑体" w:hAnsi="Times New Roman" w:cs="Times New Roman"/>
      <w:sz w:val="32"/>
      <w:szCs w:val="28"/>
      <w:lang w:val="zh-CN" w:eastAsia="zh-CN"/>
    </w:rPr>
  </w:style>
  <w:style w:type="paragraph" w:customStyle="1" w:styleId="CharCharCharCharChar2Char">
    <w:name w:val="Char Char Char Char Char2 Char"/>
    <w:basedOn w:val="a5"/>
    <w:semiHidden/>
    <w:qFormat/>
    <w:rsid w:val="00BF1ABE"/>
    <w:rPr>
      <w:rFonts w:ascii="Tahoma" w:hAnsi="Tahoma"/>
      <w:sz w:val="24"/>
    </w:rPr>
  </w:style>
  <w:style w:type="character" w:customStyle="1" w:styleId="jlCharChar">
    <w:name w:val="jl 三级 Char Char"/>
    <w:semiHidden/>
    <w:qFormat/>
    <w:rsid w:val="00BF1ABE"/>
    <w:rPr>
      <w:rFonts w:ascii="宋体" w:eastAsia="宋体" w:hAnsi="宋体"/>
      <w:b/>
      <w:color w:val="000000"/>
      <w:kern w:val="2"/>
      <w:sz w:val="24"/>
      <w:lang w:val="en-US" w:eastAsia="zh-CN"/>
    </w:rPr>
  </w:style>
  <w:style w:type="character" w:customStyle="1" w:styleId="unnamed13">
    <w:name w:val="unnamed13"/>
    <w:semiHidden/>
    <w:qFormat/>
    <w:rsid w:val="00BF1ABE"/>
    <w:rPr>
      <w:spacing w:val="12"/>
      <w:sz w:val="20"/>
    </w:rPr>
  </w:style>
  <w:style w:type="character" w:customStyle="1" w:styleId="unnamed51">
    <w:name w:val="unnamed51"/>
    <w:semiHidden/>
    <w:qFormat/>
    <w:rsid w:val="00BF1ABE"/>
    <w:rPr>
      <w:spacing w:val="0"/>
      <w:sz w:val="20"/>
    </w:rPr>
  </w:style>
  <w:style w:type="character" w:customStyle="1" w:styleId="jlCharCharChar">
    <w:name w:val="jl 正文 Char Char Char"/>
    <w:semiHidden/>
    <w:rsid w:val="00BF1ABE"/>
    <w:rPr>
      <w:rFonts w:ascii="宋体" w:eastAsia="宋体"/>
      <w:kern w:val="2"/>
      <w:sz w:val="24"/>
      <w:lang w:val="en-US" w:eastAsia="zh-CN"/>
    </w:rPr>
  </w:style>
  <w:style w:type="paragraph" w:customStyle="1" w:styleId="1ff0">
    <w:name w:val="标题1－前"/>
    <w:basedOn w:val="1"/>
    <w:semiHidden/>
    <w:qFormat/>
    <w:rsid w:val="00BF1ABE"/>
    <w:pPr>
      <w:keepNext w:val="0"/>
      <w:keepLines w:val="0"/>
      <w:tabs>
        <w:tab w:val="clear" w:pos="840"/>
        <w:tab w:val="left" w:pos="360"/>
      </w:tabs>
      <w:topLinePunct/>
      <w:snapToGrid w:val="0"/>
      <w:spacing w:before="0" w:after="0" w:line="360" w:lineRule="exact"/>
      <w:ind w:left="0" w:firstLine="0"/>
    </w:pPr>
    <w:rPr>
      <w:kern w:val="28"/>
      <w:sz w:val="28"/>
    </w:rPr>
  </w:style>
  <w:style w:type="paragraph" w:customStyle="1" w:styleId="jlChar">
    <w:name w:val="jl 三级 Char"/>
    <w:basedOn w:val="a5"/>
    <w:semiHidden/>
    <w:rsid w:val="00BF1ABE"/>
    <w:pPr>
      <w:autoSpaceDE w:val="0"/>
      <w:autoSpaceDN w:val="0"/>
      <w:adjustRightInd w:val="0"/>
      <w:spacing w:beforeLines="50" w:afterLines="50"/>
      <w:ind w:firstLineChars="200" w:firstLine="480"/>
      <w:jc w:val="left"/>
      <w:textAlignment w:val="baseline"/>
      <w:outlineLvl w:val="2"/>
    </w:pPr>
    <w:rPr>
      <w:rFonts w:ascii="宋体" w:hAnsi="宋体"/>
      <w:b/>
      <w:color w:val="000000"/>
      <w:sz w:val="24"/>
    </w:rPr>
  </w:style>
  <w:style w:type="paragraph" w:customStyle="1" w:styleId="jlCharChar0">
    <w:name w:val="jl 正文 Char Char"/>
    <w:basedOn w:val="a5"/>
    <w:semiHidden/>
    <w:qFormat/>
    <w:rsid w:val="00BF1ABE"/>
    <w:pPr>
      <w:autoSpaceDE w:val="0"/>
      <w:autoSpaceDN w:val="0"/>
      <w:adjustRightInd w:val="0"/>
      <w:ind w:firstLineChars="200" w:firstLine="200"/>
      <w:jc w:val="left"/>
      <w:textAlignment w:val="baseline"/>
    </w:pPr>
    <w:rPr>
      <w:rFonts w:ascii="宋体"/>
      <w:sz w:val="24"/>
    </w:rPr>
  </w:style>
  <w:style w:type="paragraph" w:customStyle="1" w:styleId="afffff8">
    <w:name w:val="范本使用说明"/>
    <w:basedOn w:val="a5"/>
    <w:semiHidden/>
    <w:qFormat/>
    <w:rsid w:val="00BF1ABE"/>
    <w:pPr>
      <w:jc w:val="center"/>
    </w:pPr>
    <w:rPr>
      <w:rFonts w:ascii="黑体" w:eastAsia="黑体"/>
      <w:b/>
      <w:sz w:val="32"/>
    </w:rPr>
  </w:style>
  <w:style w:type="paragraph" w:customStyle="1" w:styleId="afffff9">
    <w:name w:val="注标题"/>
    <w:basedOn w:val="a5"/>
    <w:semiHidden/>
    <w:qFormat/>
    <w:rsid w:val="00BF1ABE"/>
    <w:pPr>
      <w:topLinePunct/>
    </w:pPr>
    <w:rPr>
      <w:sz w:val="18"/>
    </w:rPr>
  </w:style>
  <w:style w:type="paragraph" w:customStyle="1" w:styleId="afffffa">
    <w:name w:val="表文"/>
    <w:basedOn w:val="a5"/>
    <w:semiHidden/>
    <w:qFormat/>
    <w:rsid w:val="00BF1ABE"/>
    <w:pPr>
      <w:topLinePunct/>
      <w:spacing w:before="40" w:after="40"/>
    </w:pPr>
    <w:rPr>
      <w:sz w:val="18"/>
      <w:szCs w:val="18"/>
    </w:rPr>
  </w:style>
  <w:style w:type="character" w:customStyle="1" w:styleId="wangChar1">
    <w:name w:val="wang正文 Char1"/>
    <w:semiHidden/>
    <w:qFormat/>
    <w:rsid w:val="00BF1ABE"/>
    <w:rPr>
      <w:rFonts w:eastAsia="宋体"/>
      <w:sz w:val="21"/>
      <w:szCs w:val="24"/>
      <w:lang w:val="en-US" w:eastAsia="zh-CN" w:bidi="ar-SA"/>
    </w:rPr>
  </w:style>
  <w:style w:type="character" w:customStyle="1" w:styleId="1Char10">
    <w:name w:val="标题 1 Char1"/>
    <w:semiHidden/>
    <w:qFormat/>
    <w:rsid w:val="00BF1ABE"/>
    <w:rPr>
      <w:rFonts w:eastAsia="宋体"/>
      <w:b/>
      <w:bCs/>
      <w:kern w:val="44"/>
      <w:sz w:val="28"/>
      <w:szCs w:val="28"/>
      <w:lang w:val="en-US" w:eastAsia="zh-CN" w:bidi="ar-SA"/>
    </w:rPr>
  </w:style>
  <w:style w:type="paragraph" w:customStyle="1" w:styleId="CharChar4">
    <w:name w:val="批注主题 Char Char"/>
    <w:basedOn w:val="aa"/>
    <w:next w:val="aa"/>
    <w:semiHidden/>
    <w:qFormat/>
    <w:rsid w:val="00BF1ABE"/>
    <w:pPr>
      <w:spacing w:line="240" w:lineRule="auto"/>
      <w:ind w:firstLineChars="0" w:firstLine="0"/>
    </w:pPr>
    <w:rPr>
      <w:rFonts w:ascii="Times New Roman"/>
      <w:b/>
      <w:sz w:val="21"/>
      <w:szCs w:val="20"/>
    </w:rPr>
  </w:style>
  <w:style w:type="paragraph" w:customStyle="1" w:styleId="CharChar9">
    <w:name w:val="批注框文本 Char Char"/>
    <w:basedOn w:val="a5"/>
    <w:semiHidden/>
    <w:qFormat/>
    <w:rsid w:val="00BF1ABE"/>
    <w:rPr>
      <w:sz w:val="18"/>
    </w:rPr>
  </w:style>
  <w:style w:type="paragraph" w:customStyle="1" w:styleId="xl139">
    <w:name w:val="xl139"/>
    <w:basedOn w:val="a5"/>
    <w:semiHidden/>
    <w:qFormat/>
    <w:rsid w:val="00BF1ABE"/>
    <w:pPr>
      <w:widowControl/>
      <w:pBdr>
        <w:left w:val="single" w:sz="8" w:space="0" w:color="auto"/>
      </w:pBdr>
      <w:topLinePunct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kern w:val="0"/>
      <w:sz w:val="24"/>
      <w:szCs w:val="24"/>
    </w:rPr>
  </w:style>
  <w:style w:type="paragraph" w:customStyle="1" w:styleId="afffffb">
    <w:name w:val="二级标题"/>
    <w:basedOn w:val="21"/>
    <w:semiHidden/>
    <w:qFormat/>
    <w:rsid w:val="00BF1ABE"/>
    <w:pPr>
      <w:tabs>
        <w:tab w:val="clear" w:pos="840"/>
        <w:tab w:val="left" w:pos="6840"/>
      </w:tabs>
      <w:topLinePunct/>
      <w:autoSpaceDE w:val="0"/>
      <w:autoSpaceDN w:val="0"/>
      <w:adjustRightInd w:val="0"/>
      <w:spacing w:beforeLines="100" w:afterLines="50" w:line="240" w:lineRule="auto"/>
      <w:ind w:left="0" w:firstLineChars="200" w:firstLine="200"/>
      <w:textAlignment w:val="baseline"/>
    </w:pPr>
    <w:rPr>
      <w:rFonts w:ascii="Arial" w:eastAsia="黑体" w:hAnsi="Arial" w:cs="Arial"/>
      <w:kern w:val="0"/>
      <w:sz w:val="24"/>
      <w:szCs w:val="24"/>
    </w:rPr>
  </w:style>
  <w:style w:type="paragraph" w:customStyle="1" w:styleId="afffffc">
    <w:name w:val="三级标题"/>
    <w:basedOn w:val="31"/>
    <w:semiHidden/>
    <w:qFormat/>
    <w:rsid w:val="00BF1ABE"/>
    <w:pPr>
      <w:tabs>
        <w:tab w:val="clear" w:pos="1260"/>
      </w:tabs>
      <w:topLinePunct/>
      <w:adjustRightInd w:val="0"/>
      <w:spacing w:beforeLines="50" w:afterLines="50" w:line="240" w:lineRule="auto"/>
      <w:ind w:left="0" w:firstLineChars="200" w:firstLine="200"/>
      <w:jc w:val="left"/>
      <w:textAlignment w:val="baseline"/>
    </w:pPr>
    <w:rPr>
      <w:kern w:val="0"/>
      <w:sz w:val="24"/>
      <w:szCs w:val="24"/>
    </w:rPr>
  </w:style>
  <w:style w:type="character" w:customStyle="1" w:styleId="Charfb">
    <w:name w:val="三级标题 Char"/>
    <w:semiHidden/>
    <w:qFormat/>
    <w:rsid w:val="00BF1ABE"/>
    <w:rPr>
      <w:rFonts w:eastAsia="宋体"/>
      <w:b/>
      <w:bCs/>
      <w:sz w:val="24"/>
      <w:szCs w:val="24"/>
      <w:lang w:val="en-US" w:eastAsia="zh-CN" w:bidi="ar-SA"/>
    </w:rPr>
  </w:style>
  <w:style w:type="paragraph" w:customStyle="1" w:styleId="wang21">
    <w:name w:val="样式 wang正文 + 首行缩进:  2 字符1"/>
    <w:basedOn w:val="wang"/>
    <w:semiHidden/>
    <w:rsid w:val="00BF1ABE"/>
    <w:pPr>
      <w:ind w:firstLine="640"/>
    </w:pPr>
    <w:rPr>
      <w:sz w:val="20"/>
      <w:szCs w:val="24"/>
      <w:lang w:val="zh-CN"/>
    </w:rPr>
  </w:style>
  <w:style w:type="paragraph" w:customStyle="1" w:styleId="afffffd">
    <w:name w:val="一级标题"/>
    <w:basedOn w:val="1"/>
    <w:semiHidden/>
    <w:qFormat/>
    <w:rsid w:val="00BF1ABE"/>
    <w:pPr>
      <w:keepLines w:val="0"/>
      <w:tabs>
        <w:tab w:val="clear" w:pos="840"/>
        <w:tab w:val="left" w:pos="6840"/>
      </w:tabs>
      <w:topLinePunct/>
      <w:spacing w:beforeLines="100" w:afterLines="150" w:line="240" w:lineRule="auto"/>
      <w:ind w:left="0" w:firstLine="0"/>
      <w:jc w:val="center"/>
    </w:pPr>
    <w:rPr>
      <w:rFonts w:ascii="隶书" w:eastAsia="黑体"/>
      <w:bCs/>
      <w:kern w:val="2"/>
      <w:sz w:val="30"/>
      <w:szCs w:val="30"/>
    </w:rPr>
  </w:style>
  <w:style w:type="character" w:customStyle="1" w:styleId="Charfc">
    <w:name w:val="一级标题 Char"/>
    <w:semiHidden/>
    <w:qFormat/>
    <w:rsid w:val="00BF1ABE"/>
    <w:rPr>
      <w:rFonts w:ascii="隶书" w:eastAsia="黑体"/>
      <w:b/>
      <w:bCs/>
      <w:kern w:val="2"/>
      <w:sz w:val="30"/>
      <w:szCs w:val="30"/>
      <w:lang w:val="en-US" w:eastAsia="zh-CN" w:bidi="ar-SA"/>
    </w:rPr>
  </w:style>
  <w:style w:type="paragraph" w:customStyle="1" w:styleId="1ff1">
    <w:name w:val="正文标题1"/>
    <w:basedOn w:val="a5"/>
    <w:next w:val="a5"/>
    <w:semiHidden/>
    <w:qFormat/>
    <w:rsid w:val="00BF1ABE"/>
    <w:pPr>
      <w:tabs>
        <w:tab w:val="left" w:pos="360"/>
      </w:tabs>
      <w:topLinePunct/>
      <w:spacing w:before="120" w:after="120" w:line="360" w:lineRule="auto"/>
      <w:ind w:left="420" w:hanging="420"/>
    </w:pPr>
    <w:rPr>
      <w:b/>
      <w:bCs/>
      <w:sz w:val="32"/>
      <w:szCs w:val="32"/>
    </w:rPr>
  </w:style>
  <w:style w:type="paragraph" w:customStyle="1" w:styleId="2f7">
    <w:name w:val="样式 样式 报告标题2 + 两端对齐 + 加粗"/>
    <w:basedOn w:val="a5"/>
    <w:semiHidden/>
    <w:qFormat/>
    <w:rsid w:val="00BF1ABE"/>
    <w:pPr>
      <w:keepNext/>
      <w:keepLines/>
      <w:spacing w:beforeLines="50"/>
      <w:jc w:val="left"/>
      <w:outlineLvl w:val="0"/>
    </w:pPr>
    <w:rPr>
      <w:rFonts w:ascii="宋体" w:hAnsi="宋体" w:cs="宋体"/>
      <w:b/>
      <w:bCs/>
      <w:sz w:val="24"/>
    </w:rPr>
  </w:style>
  <w:style w:type="paragraph" w:customStyle="1" w:styleId="1ff2">
    <w:name w:val="样式 报告标题1"/>
    <w:basedOn w:val="a5"/>
    <w:semiHidden/>
    <w:qFormat/>
    <w:rsid w:val="00BF1ABE"/>
    <w:pPr>
      <w:keepNext/>
      <w:keepLines/>
      <w:spacing w:before="120" w:line="300" w:lineRule="auto"/>
      <w:outlineLvl w:val="0"/>
    </w:pPr>
    <w:rPr>
      <w:b/>
      <w:bCs/>
      <w:sz w:val="32"/>
      <w:szCs w:val="32"/>
    </w:rPr>
  </w:style>
  <w:style w:type="paragraph" w:customStyle="1" w:styleId="2f8">
    <w:name w:val="报告标题2"/>
    <w:basedOn w:val="2f9"/>
    <w:next w:val="af9"/>
    <w:semiHidden/>
    <w:qFormat/>
    <w:rsid w:val="00BF1ABE"/>
    <w:pPr>
      <w:keepNext w:val="0"/>
      <w:keepLines w:val="0"/>
      <w:topLinePunct/>
      <w:adjustRightInd w:val="0"/>
      <w:snapToGrid w:val="0"/>
      <w:spacing w:beforeLines="0" w:line="240" w:lineRule="auto"/>
    </w:pPr>
    <w:rPr>
      <w:sz w:val="21"/>
      <w:szCs w:val="24"/>
    </w:rPr>
  </w:style>
  <w:style w:type="paragraph" w:customStyle="1" w:styleId="2f9">
    <w:name w:val="报告标题2 +"/>
    <w:basedOn w:val="21"/>
    <w:semiHidden/>
    <w:qFormat/>
    <w:rsid w:val="00BF1ABE"/>
    <w:pPr>
      <w:tabs>
        <w:tab w:val="clear" w:pos="840"/>
      </w:tabs>
      <w:spacing w:beforeLines="25" w:after="0" w:line="300" w:lineRule="auto"/>
      <w:ind w:left="0" w:firstLine="420"/>
    </w:pPr>
    <w:rPr>
      <w:rFonts w:ascii="Times New Roman" w:eastAsia="宋体" w:hAnsi="Times New Roman" w:cs="Arial"/>
      <w:bCs w:val="0"/>
      <w:sz w:val="30"/>
      <w:szCs w:val="30"/>
    </w:rPr>
  </w:style>
  <w:style w:type="character" w:customStyle="1" w:styleId="2Char8">
    <w:name w:val="报告标题2 Char"/>
    <w:semiHidden/>
    <w:qFormat/>
    <w:rsid w:val="00BF1ABE"/>
    <w:rPr>
      <w:rFonts w:ascii="方正小标宋简体" w:eastAsia="宋体" w:hAnsi="宋体" w:cs="Arial"/>
      <w:b/>
      <w:bCs/>
      <w:color w:val="000000"/>
      <w:kern w:val="2"/>
      <w:sz w:val="21"/>
      <w:szCs w:val="24"/>
      <w:lang w:val="en-US" w:eastAsia="zh-CN" w:bidi="ar-SA"/>
    </w:rPr>
  </w:style>
  <w:style w:type="paragraph" w:customStyle="1" w:styleId="1ff3">
    <w:name w:val="样式 标题 1 + 三号"/>
    <w:basedOn w:val="1"/>
    <w:semiHidden/>
    <w:qFormat/>
    <w:rsid w:val="00BF1ABE"/>
    <w:pPr>
      <w:tabs>
        <w:tab w:val="clear" w:pos="840"/>
      </w:tabs>
      <w:spacing w:before="120" w:after="0" w:line="300" w:lineRule="auto"/>
      <w:ind w:left="0" w:firstLine="420"/>
    </w:pPr>
    <w:rPr>
      <w:bCs/>
      <w:sz w:val="32"/>
      <w:szCs w:val="32"/>
    </w:rPr>
  </w:style>
  <w:style w:type="paragraph" w:customStyle="1" w:styleId="1ff4">
    <w:name w:val="报告标题1"/>
    <w:basedOn w:val="1"/>
    <w:semiHidden/>
    <w:qFormat/>
    <w:rsid w:val="00BF1ABE"/>
    <w:pPr>
      <w:keepNext w:val="0"/>
      <w:keepLines w:val="0"/>
      <w:tabs>
        <w:tab w:val="clear" w:pos="840"/>
      </w:tabs>
      <w:topLinePunct/>
      <w:snapToGrid w:val="0"/>
      <w:spacing w:before="0" w:after="0" w:line="240" w:lineRule="auto"/>
      <w:ind w:left="0" w:firstLine="420"/>
    </w:pPr>
    <w:rPr>
      <w:b w:val="0"/>
      <w:bCs/>
      <w:kern w:val="2"/>
      <w:sz w:val="21"/>
      <w:szCs w:val="21"/>
    </w:rPr>
  </w:style>
  <w:style w:type="character" w:customStyle="1" w:styleId="1Char5">
    <w:name w:val="报告标题1 Char"/>
    <w:semiHidden/>
    <w:qFormat/>
    <w:rsid w:val="00BF1ABE"/>
    <w:rPr>
      <w:rFonts w:eastAsia="宋体"/>
      <w:bCs/>
      <w:kern w:val="2"/>
      <w:sz w:val="21"/>
      <w:szCs w:val="21"/>
      <w:lang w:val="en-US" w:eastAsia="zh-CN" w:bidi="ar-SA"/>
    </w:rPr>
  </w:style>
  <w:style w:type="paragraph" w:customStyle="1" w:styleId="3f2">
    <w:name w:val="报告标题3"/>
    <w:basedOn w:val="31"/>
    <w:next w:val="af9"/>
    <w:semiHidden/>
    <w:qFormat/>
    <w:rsid w:val="00BF1ABE"/>
    <w:pPr>
      <w:keepNext w:val="0"/>
      <w:keepLines w:val="0"/>
      <w:tabs>
        <w:tab w:val="clear" w:pos="1260"/>
      </w:tabs>
      <w:topLinePunct/>
      <w:snapToGrid w:val="0"/>
      <w:spacing w:before="0" w:after="0" w:line="240" w:lineRule="auto"/>
      <w:ind w:left="0" w:firstLine="420"/>
    </w:pPr>
    <w:rPr>
      <w:sz w:val="21"/>
      <w:szCs w:val="21"/>
    </w:rPr>
  </w:style>
  <w:style w:type="character" w:customStyle="1" w:styleId="3Char5">
    <w:name w:val="报告标题3 Char"/>
    <w:semiHidden/>
    <w:qFormat/>
    <w:rsid w:val="00BF1ABE"/>
    <w:rPr>
      <w:rFonts w:ascii="方正小标宋简体" w:eastAsia="宋体" w:hAnsi="宋体" w:cs="Arial"/>
      <w:b/>
      <w:bCs/>
      <w:color w:val="000000"/>
      <w:kern w:val="2"/>
      <w:sz w:val="21"/>
      <w:szCs w:val="21"/>
      <w:lang w:val="en-US" w:eastAsia="zh-CN" w:bidi="ar-SA"/>
    </w:rPr>
  </w:style>
  <w:style w:type="paragraph" w:customStyle="1" w:styleId="afffffe">
    <w:name w:val="目录"/>
    <w:basedOn w:val="a5"/>
    <w:semiHidden/>
    <w:qFormat/>
    <w:rsid w:val="00BF1ABE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customStyle="1" w:styleId="affffff">
    <w:name w:val="报告标题"/>
    <w:basedOn w:val="1ff4"/>
    <w:semiHidden/>
    <w:qFormat/>
    <w:rsid w:val="00BF1ABE"/>
    <w:pPr>
      <w:spacing w:before="100" w:beforeAutospacing="1" w:after="100" w:afterAutospacing="1"/>
      <w:jc w:val="center"/>
    </w:pPr>
    <w:rPr>
      <w:rFonts w:ascii="宋体" w:hAnsi="宋体"/>
      <w:kern w:val="0"/>
    </w:rPr>
  </w:style>
  <w:style w:type="character" w:customStyle="1" w:styleId="Charfd">
    <w:name w:val="报告标题 Char"/>
    <w:semiHidden/>
    <w:qFormat/>
    <w:rsid w:val="00BF1ABE"/>
    <w:rPr>
      <w:rFonts w:ascii="宋体" w:eastAsia="宋体" w:hAnsi="宋体"/>
      <w:bCs/>
      <w:kern w:val="2"/>
      <w:sz w:val="21"/>
      <w:szCs w:val="21"/>
      <w:lang w:val="en-US" w:eastAsia="zh-CN" w:bidi="ar-SA"/>
    </w:rPr>
  </w:style>
  <w:style w:type="character" w:customStyle="1" w:styleId="Charfe">
    <w:name w:val="列表项目符号 Char"/>
    <w:semiHidden/>
    <w:qFormat/>
    <w:rsid w:val="00BF1ABE"/>
    <w:rPr>
      <w:rFonts w:eastAsia="宋体"/>
      <w:kern w:val="2"/>
      <w:sz w:val="21"/>
      <w:szCs w:val="24"/>
      <w:lang w:val="en-US" w:eastAsia="zh-CN" w:bidi="ar-SA"/>
    </w:rPr>
  </w:style>
  <w:style w:type="paragraph" w:customStyle="1" w:styleId="WPSPlain">
    <w:name w:val="WPS Plain"/>
    <w:semiHidden/>
    <w:qFormat/>
    <w:rsid w:val="00BF1ABE"/>
    <w:rPr>
      <w:rFonts w:ascii="Times New Roman" w:eastAsia="宋体" w:hAnsi="Times New Roman" w:cs="Times New Roman"/>
    </w:rPr>
  </w:style>
  <w:style w:type="paragraph" w:customStyle="1" w:styleId="CharChara">
    <w:name w:val="Char Char"/>
    <w:basedOn w:val="a5"/>
    <w:semiHidden/>
    <w:rsid w:val="00BF1ABE"/>
    <w:rPr>
      <w:szCs w:val="21"/>
    </w:rPr>
  </w:style>
  <w:style w:type="paragraph" w:customStyle="1" w:styleId="300150">
    <w:name w:val="标题 3 + 四 段前: 0 磅 段后: 0 磅 行距: 1.5 倍行距"/>
    <w:basedOn w:val="31"/>
    <w:next w:val="31"/>
    <w:semiHidden/>
    <w:qFormat/>
    <w:rsid w:val="00BF1ABE"/>
    <w:pPr>
      <w:tabs>
        <w:tab w:val="clear" w:pos="1260"/>
      </w:tabs>
      <w:spacing w:before="0" w:after="0" w:line="360" w:lineRule="auto"/>
      <w:ind w:left="0" w:firstLine="0"/>
    </w:pPr>
    <w:rPr>
      <w:rFonts w:cs="宋体"/>
      <w:sz w:val="28"/>
      <w:szCs w:val="28"/>
    </w:rPr>
  </w:style>
  <w:style w:type="character" w:customStyle="1" w:styleId="30015Char">
    <w:name w:val="标题 3 + 四 段前: 0 磅 段后: 0 磅 行距: 1.5 倍行距 Char"/>
    <w:semiHidden/>
    <w:rsid w:val="00BF1ABE"/>
    <w:rPr>
      <w:rFonts w:eastAsia="宋体" w:cs="宋体"/>
      <w:b/>
      <w:bCs/>
      <w:kern w:val="2"/>
      <w:sz w:val="28"/>
      <w:szCs w:val="28"/>
      <w:lang w:val="en-US" w:eastAsia="zh-CN" w:bidi="ar-SA"/>
    </w:rPr>
  </w:style>
  <w:style w:type="paragraph" w:customStyle="1" w:styleId="jl">
    <w:name w:val="jl 正文"/>
    <w:basedOn w:val="a5"/>
    <w:semiHidden/>
    <w:qFormat/>
    <w:rsid w:val="00BF1ABE"/>
    <w:pPr>
      <w:autoSpaceDE w:val="0"/>
      <w:autoSpaceDN w:val="0"/>
      <w:adjustRightInd w:val="0"/>
      <w:ind w:firstLineChars="200" w:firstLine="200"/>
      <w:jc w:val="left"/>
      <w:textAlignment w:val="baseline"/>
    </w:pPr>
    <w:rPr>
      <w:rFonts w:ascii="宋体"/>
      <w:kern w:val="0"/>
      <w:sz w:val="24"/>
      <w:szCs w:val="24"/>
    </w:rPr>
  </w:style>
  <w:style w:type="character" w:customStyle="1" w:styleId="jlChar0">
    <w:name w:val="jl 正文 Char"/>
    <w:semiHidden/>
    <w:qFormat/>
    <w:rsid w:val="00BF1ABE"/>
    <w:rPr>
      <w:rFonts w:ascii="宋体" w:eastAsia="宋体"/>
      <w:sz w:val="24"/>
      <w:szCs w:val="24"/>
      <w:lang w:val="en-US" w:eastAsia="zh-CN" w:bidi="ar-SA"/>
    </w:rPr>
  </w:style>
  <w:style w:type="paragraph" w:customStyle="1" w:styleId="CharCharChar">
    <w:name w:val="Char Char Char"/>
    <w:basedOn w:val="a5"/>
    <w:semiHidden/>
    <w:qFormat/>
    <w:rsid w:val="00BF1ABE"/>
    <w:rPr>
      <w:szCs w:val="24"/>
    </w:rPr>
  </w:style>
  <w:style w:type="character" w:customStyle="1" w:styleId="11Char0">
    <w:name w:val="节标题 1.1 Char"/>
    <w:semiHidden/>
    <w:rsid w:val="00BF1ABE"/>
    <w:rPr>
      <w:rFonts w:eastAsia="黑体"/>
      <w:bCs/>
      <w:kern w:val="2"/>
      <w:sz w:val="21"/>
      <w:szCs w:val="21"/>
      <w:lang w:val="en-US" w:eastAsia="zh-CN" w:bidi="ar-SA"/>
    </w:rPr>
  </w:style>
  <w:style w:type="paragraph" w:customStyle="1" w:styleId="affffff0">
    <w:name w:val="正文表标题"/>
    <w:next w:val="a5"/>
    <w:semiHidden/>
    <w:qFormat/>
    <w:rsid w:val="00BF1ABE"/>
    <w:pPr>
      <w:ind w:left="420" w:hanging="420"/>
      <w:jc w:val="center"/>
    </w:pPr>
    <w:rPr>
      <w:rFonts w:ascii="黑体" w:eastAsia="黑体" w:hAnsi="Times New Roman" w:cs="Times New Roman"/>
      <w:sz w:val="21"/>
    </w:rPr>
  </w:style>
  <w:style w:type="paragraph" w:customStyle="1" w:styleId="affffff1">
    <w:name w:val="注："/>
    <w:next w:val="a5"/>
    <w:semiHidden/>
    <w:qFormat/>
    <w:rsid w:val="00BF1ABE"/>
    <w:pPr>
      <w:widowControl w:val="0"/>
      <w:autoSpaceDE w:val="0"/>
      <w:autoSpaceDN w:val="0"/>
      <w:ind w:left="720" w:hanging="720"/>
      <w:jc w:val="both"/>
    </w:pPr>
    <w:rPr>
      <w:rFonts w:ascii="宋体" w:eastAsia="宋体" w:hAnsi="Times New Roman" w:cs="Times New Roman"/>
      <w:sz w:val="18"/>
    </w:rPr>
  </w:style>
  <w:style w:type="paragraph" w:customStyle="1" w:styleId="ParaCharCharCharCharCharCharChar">
    <w:name w:val="默认段落字体 Para Char Char Char Char Char Char Char"/>
    <w:basedOn w:val="a5"/>
    <w:semiHidden/>
    <w:qFormat/>
    <w:rsid w:val="00BF1ABE"/>
    <w:pPr>
      <w:adjustRightInd w:val="0"/>
      <w:spacing w:line="360" w:lineRule="auto"/>
    </w:pPr>
    <w:rPr>
      <w:rFonts w:ascii="Tahoma" w:hAnsi="Tahoma"/>
      <w:kern w:val="0"/>
      <w:sz w:val="24"/>
    </w:rPr>
  </w:style>
  <w:style w:type="paragraph" w:customStyle="1" w:styleId="Char24">
    <w:name w:val="Char2"/>
    <w:basedOn w:val="a5"/>
    <w:semiHidden/>
    <w:qFormat/>
    <w:rsid w:val="00BF1ABE"/>
    <w:rPr>
      <w:szCs w:val="24"/>
    </w:rPr>
  </w:style>
  <w:style w:type="paragraph" w:customStyle="1" w:styleId="affffff2">
    <w:name w:val="表"/>
    <w:basedOn w:val="afff7"/>
    <w:semiHidden/>
    <w:qFormat/>
    <w:rsid w:val="00BF1ABE"/>
    <w:pPr>
      <w:topLinePunct w:val="0"/>
      <w:spacing w:line="312" w:lineRule="exact"/>
    </w:pPr>
    <w:rPr>
      <w:rFonts w:ascii="EU-F1" w:eastAsia="黑体"/>
      <w:b w:val="0"/>
      <w:bCs w:val="0"/>
      <w:kern w:val="21"/>
      <w:sz w:val="21"/>
      <w:szCs w:val="21"/>
    </w:rPr>
  </w:style>
  <w:style w:type="paragraph" w:customStyle="1" w:styleId="MTDisplayEquation">
    <w:name w:val="MTDisplayEquation"/>
    <w:basedOn w:val="a5"/>
    <w:semiHidden/>
    <w:qFormat/>
    <w:rsid w:val="00BF1ABE"/>
    <w:pPr>
      <w:tabs>
        <w:tab w:val="center" w:pos="4720"/>
        <w:tab w:val="right" w:pos="9420"/>
      </w:tabs>
      <w:topLinePunct/>
      <w:spacing w:line="312" w:lineRule="exact"/>
    </w:pPr>
    <w:rPr>
      <w:rFonts w:ascii="EU-F1"/>
      <w:kern w:val="21"/>
      <w:szCs w:val="21"/>
    </w:rPr>
  </w:style>
  <w:style w:type="character" w:customStyle="1" w:styleId="CharChar29">
    <w:name w:val="Char Char29"/>
    <w:semiHidden/>
    <w:qFormat/>
    <w:rsid w:val="00BF1ABE"/>
    <w:rPr>
      <w:rFonts w:eastAsia="汉仪大宋简"/>
      <w:kern w:val="44"/>
      <w:sz w:val="22"/>
      <w:szCs w:val="22"/>
      <w:lang w:val="en-US" w:eastAsia="zh-CN" w:bidi="ar-SA"/>
    </w:rPr>
  </w:style>
  <w:style w:type="character" w:styleId="affffff3">
    <w:name w:val="Placeholder Text"/>
    <w:semiHidden/>
    <w:qFormat/>
    <w:rsid w:val="00BF1ABE"/>
    <w:rPr>
      <w:color w:val="808080"/>
    </w:rPr>
  </w:style>
  <w:style w:type="character" w:customStyle="1" w:styleId="CharChar28">
    <w:name w:val="Char Char28"/>
    <w:semiHidden/>
    <w:qFormat/>
    <w:rsid w:val="00BF1ABE"/>
    <w:rPr>
      <w:rFonts w:eastAsia="黑体"/>
      <w:bCs/>
      <w:kern w:val="2"/>
      <w:sz w:val="28"/>
      <w:szCs w:val="28"/>
      <w:lang w:val="en-US" w:eastAsia="zh-CN" w:bidi="ar-SA"/>
    </w:rPr>
  </w:style>
  <w:style w:type="character" w:customStyle="1" w:styleId="CharChar27">
    <w:name w:val="Char Char27"/>
    <w:semiHidden/>
    <w:rsid w:val="00BF1ABE"/>
    <w:rPr>
      <w:rFonts w:ascii="Arial" w:eastAsia="黑体" w:hAnsi="Arial"/>
      <w:b/>
      <w:bCs/>
      <w:kern w:val="2"/>
      <w:sz w:val="28"/>
      <w:szCs w:val="28"/>
      <w:lang w:val="en-US" w:eastAsia="zh-CN" w:bidi="ar-SA"/>
    </w:rPr>
  </w:style>
  <w:style w:type="character" w:customStyle="1" w:styleId="CharChar26">
    <w:name w:val="Char Char26"/>
    <w:semiHidden/>
    <w:qFormat/>
    <w:rsid w:val="00BF1ABE"/>
    <w:rPr>
      <w:rFonts w:eastAsia="黑体"/>
      <w:bCs/>
      <w:kern w:val="2"/>
      <w:sz w:val="21"/>
      <w:szCs w:val="28"/>
      <w:lang w:val="en-US" w:eastAsia="zh-CN" w:bidi="ar-SA"/>
    </w:rPr>
  </w:style>
  <w:style w:type="character" w:customStyle="1" w:styleId="CharChar251">
    <w:name w:val="Char Char251"/>
    <w:semiHidden/>
    <w:qFormat/>
    <w:rsid w:val="00BF1ABE"/>
    <w:rPr>
      <w:rFonts w:ascii="Arial" w:eastAsia="黑体" w:hAnsi="Arial"/>
      <w:b/>
      <w:bCs/>
      <w:kern w:val="2"/>
      <w:sz w:val="24"/>
      <w:szCs w:val="24"/>
      <w:lang w:val="en-US" w:eastAsia="zh-CN" w:bidi="ar-SA"/>
    </w:rPr>
  </w:style>
  <w:style w:type="character" w:customStyle="1" w:styleId="CharChar241">
    <w:name w:val="Char Char241"/>
    <w:semiHidden/>
    <w:qFormat/>
    <w:rsid w:val="00BF1ABE"/>
    <w:rPr>
      <w:rFonts w:eastAsia="宋体"/>
      <w:b/>
      <w:bCs/>
      <w:kern w:val="2"/>
      <w:sz w:val="24"/>
      <w:szCs w:val="24"/>
      <w:lang w:val="en-US" w:eastAsia="zh-CN" w:bidi="ar-SA"/>
    </w:rPr>
  </w:style>
  <w:style w:type="character" w:customStyle="1" w:styleId="CharChar23">
    <w:name w:val="Char Char23"/>
    <w:semiHidden/>
    <w:qFormat/>
    <w:rsid w:val="00BF1ABE"/>
    <w:rPr>
      <w:rFonts w:ascii="Arial" w:eastAsia="黑体" w:hAnsi="Arial"/>
      <w:kern w:val="2"/>
      <w:sz w:val="24"/>
      <w:szCs w:val="24"/>
      <w:lang w:val="en-US" w:eastAsia="zh-CN" w:bidi="ar-SA"/>
    </w:rPr>
  </w:style>
  <w:style w:type="character" w:customStyle="1" w:styleId="CharChar22">
    <w:name w:val="Char Char22"/>
    <w:semiHidden/>
    <w:qFormat/>
    <w:rsid w:val="00BF1ABE"/>
    <w:rPr>
      <w:rFonts w:ascii="Arial" w:eastAsia="黑体" w:hAnsi="Arial"/>
      <w:kern w:val="2"/>
      <w:sz w:val="21"/>
      <w:szCs w:val="21"/>
      <w:lang w:val="en-US" w:eastAsia="zh-CN" w:bidi="ar-SA"/>
    </w:rPr>
  </w:style>
  <w:style w:type="character" w:customStyle="1" w:styleId="HTMLChar1">
    <w:name w:val="HTML 地址 Char1"/>
    <w:link w:val="HTML"/>
    <w:semiHidden/>
    <w:qFormat/>
    <w:rsid w:val="00BF1ABE"/>
    <w:rPr>
      <w:rFonts w:ascii="Times New Roman" w:eastAsia="宋体" w:hAnsi="Times New Roman" w:cs="Times New Roman"/>
      <w:i/>
      <w:iCs/>
      <w:szCs w:val="24"/>
      <w:lang w:val="zh-CN" w:eastAsia="zh-CN"/>
    </w:rPr>
  </w:style>
  <w:style w:type="character" w:customStyle="1" w:styleId="HTMLChar10">
    <w:name w:val="HTML 预设格式 Char1"/>
    <w:link w:val="HTML0"/>
    <w:semiHidden/>
    <w:qFormat/>
    <w:rsid w:val="00BF1ABE"/>
    <w:rPr>
      <w:rFonts w:ascii="Courier New" w:eastAsia="宋体" w:hAnsi="Courier New" w:cs="Times New Roman"/>
      <w:sz w:val="20"/>
      <w:szCs w:val="20"/>
      <w:lang w:val="zh-CN" w:eastAsia="zh-CN"/>
    </w:rPr>
  </w:style>
  <w:style w:type="paragraph" w:customStyle="1" w:styleId="affffff4">
    <w:name w:val="正标题"/>
    <w:basedOn w:val="a5"/>
    <w:semiHidden/>
    <w:qFormat/>
    <w:rsid w:val="00BF1ABE"/>
    <w:pPr>
      <w:adjustRightInd w:val="0"/>
      <w:spacing w:before="360" w:line="360" w:lineRule="auto"/>
      <w:jc w:val="center"/>
      <w:textAlignment w:val="baseline"/>
    </w:pPr>
    <w:rPr>
      <w:rFonts w:eastAsia="黑体"/>
      <w:kern w:val="0"/>
      <w:sz w:val="72"/>
    </w:rPr>
  </w:style>
  <w:style w:type="paragraph" w:customStyle="1" w:styleId="affffff5">
    <w:name w:val="院标"/>
    <w:basedOn w:val="a5"/>
    <w:semiHidden/>
    <w:qFormat/>
    <w:rsid w:val="00BF1ABE"/>
    <w:pPr>
      <w:adjustRightInd w:val="0"/>
      <w:spacing w:line="360" w:lineRule="auto"/>
      <w:jc w:val="center"/>
      <w:textAlignment w:val="baseline"/>
    </w:pPr>
    <w:rPr>
      <w:rFonts w:ascii="宋体" w:hAnsi="宋体"/>
      <w:kern w:val="0"/>
      <w:sz w:val="36"/>
    </w:rPr>
  </w:style>
  <w:style w:type="paragraph" w:customStyle="1" w:styleId="affffff6">
    <w:name w:val="封面标题"/>
    <w:next w:val="a5"/>
    <w:link w:val="Charff"/>
    <w:semiHidden/>
    <w:qFormat/>
    <w:rsid w:val="00BF1ABE"/>
    <w:pPr>
      <w:spacing w:line="360" w:lineRule="auto"/>
      <w:jc w:val="center"/>
    </w:pPr>
    <w:rPr>
      <w:rFonts w:ascii="Calibri" w:eastAsia="宋体" w:hAnsi="Calibri" w:cs="Times New Roman"/>
      <w:kern w:val="2"/>
      <w:sz w:val="72"/>
      <w:szCs w:val="72"/>
    </w:rPr>
  </w:style>
  <w:style w:type="character" w:customStyle="1" w:styleId="Charff">
    <w:name w:val="封面标题 Char"/>
    <w:link w:val="affffff6"/>
    <w:semiHidden/>
    <w:qFormat/>
    <w:rsid w:val="00BF1ABE"/>
    <w:rPr>
      <w:rFonts w:ascii="Calibri" w:eastAsia="宋体" w:hAnsi="Calibri" w:cs="Times New Roman"/>
      <w:sz w:val="72"/>
      <w:szCs w:val="72"/>
    </w:rPr>
  </w:style>
  <w:style w:type="character" w:customStyle="1" w:styleId="HeaderChar">
    <w:name w:val="Header Char"/>
    <w:semiHidden/>
    <w:qFormat/>
    <w:locked/>
    <w:rsid w:val="00BF1ABE"/>
    <w:rPr>
      <w:rFonts w:eastAsia="仿宋_GB2312" w:cs="Times New Roman"/>
      <w:kern w:val="2"/>
      <w:sz w:val="18"/>
      <w:szCs w:val="18"/>
    </w:rPr>
  </w:style>
  <w:style w:type="character" w:customStyle="1" w:styleId="BalloonTextChar">
    <w:name w:val="Balloon Text Char"/>
    <w:qFormat/>
    <w:locked/>
    <w:rsid w:val="00BF1ABE"/>
    <w:rPr>
      <w:rFonts w:cs="Times New Roman"/>
      <w:kern w:val="2"/>
      <w:sz w:val="18"/>
      <w:szCs w:val="18"/>
    </w:rPr>
  </w:style>
  <w:style w:type="character" w:customStyle="1" w:styleId="BodyTextIndentChar">
    <w:name w:val="Body Text Indent Char"/>
    <w:semiHidden/>
    <w:qFormat/>
    <w:locked/>
    <w:rsid w:val="00BF1ABE"/>
    <w:rPr>
      <w:rFonts w:cs="Times New Roman"/>
      <w:sz w:val="24"/>
    </w:rPr>
  </w:style>
  <w:style w:type="paragraph" w:customStyle="1" w:styleId="11-h11stlevelSectionHeadl1b1featurehead">
    <w:name w:val="样式 标题 1章标题 1-*+h11st levelSection Headl1b1featurehead标题..."/>
    <w:basedOn w:val="1"/>
    <w:semiHidden/>
    <w:qFormat/>
    <w:rsid w:val="00BF1ABE"/>
    <w:pPr>
      <w:tabs>
        <w:tab w:val="clear" w:pos="840"/>
      </w:tabs>
      <w:topLinePunct/>
      <w:spacing w:before="0" w:after="0" w:line="480" w:lineRule="auto"/>
      <w:ind w:left="0" w:firstLine="0"/>
      <w:textAlignment w:val="baseline"/>
    </w:pPr>
    <w:rPr>
      <w:rFonts w:eastAsia="黑体"/>
      <w:b w:val="0"/>
      <w:kern w:val="2"/>
      <w:sz w:val="32"/>
      <w:szCs w:val="22"/>
    </w:rPr>
  </w:style>
  <w:style w:type="paragraph" w:customStyle="1" w:styleId="affffff7">
    <w:name w:val="样式标题"/>
    <w:basedOn w:val="a5"/>
    <w:semiHidden/>
    <w:qFormat/>
    <w:rsid w:val="00BF1ABE"/>
    <w:pPr>
      <w:topLinePunct/>
      <w:spacing w:line="1200" w:lineRule="auto"/>
      <w:jc w:val="center"/>
    </w:pPr>
    <w:rPr>
      <w:rFonts w:eastAsia="黑体"/>
      <w:kern w:val="21"/>
      <w:sz w:val="32"/>
      <w:szCs w:val="32"/>
    </w:rPr>
  </w:style>
  <w:style w:type="character" w:customStyle="1" w:styleId="11Char1">
    <w:name w:val="节标题 1.1 Char1"/>
    <w:semiHidden/>
    <w:qFormat/>
    <w:rsid w:val="00BF1ABE"/>
    <w:rPr>
      <w:rFonts w:eastAsia="黑体"/>
      <w:bCs/>
      <w:kern w:val="2"/>
      <w:sz w:val="21"/>
      <w:szCs w:val="21"/>
      <w:lang w:val="en-US" w:eastAsia="zh-CN" w:bidi="ar-SA"/>
    </w:rPr>
  </w:style>
  <w:style w:type="character" w:customStyle="1" w:styleId="H4Char">
    <w:name w:val="H4 Char"/>
    <w:semiHidden/>
    <w:qFormat/>
    <w:rsid w:val="00BF1ABE"/>
    <w:rPr>
      <w:rFonts w:ascii="Arial" w:eastAsia="黑体" w:hAnsi="Arial"/>
      <w:b/>
      <w:bCs/>
      <w:kern w:val="2"/>
      <w:sz w:val="28"/>
      <w:szCs w:val="28"/>
      <w:lang w:val="en-US" w:eastAsia="zh-CN" w:bidi="ar-SA"/>
    </w:rPr>
  </w:style>
  <w:style w:type="paragraph" w:customStyle="1" w:styleId="affffff8">
    <w:name w:val="目次"/>
    <w:basedOn w:val="1"/>
    <w:semiHidden/>
    <w:qFormat/>
    <w:rsid w:val="00BF1ABE"/>
    <w:pPr>
      <w:keepNext w:val="0"/>
      <w:keepLines w:val="0"/>
      <w:tabs>
        <w:tab w:val="clear" w:pos="840"/>
      </w:tabs>
      <w:topLinePunct/>
      <w:spacing w:before="0" w:after="0" w:line="1200" w:lineRule="auto"/>
      <w:ind w:left="0" w:firstLine="0"/>
      <w:jc w:val="center"/>
    </w:pPr>
    <w:rPr>
      <w:rFonts w:eastAsia="黑体"/>
      <w:b w:val="0"/>
      <w:kern w:val="2"/>
      <w:sz w:val="32"/>
    </w:rPr>
  </w:style>
  <w:style w:type="character" w:customStyle="1" w:styleId="fCharChar">
    <w:name w:val="f Char Char"/>
    <w:semiHidden/>
    <w:qFormat/>
    <w:locked/>
    <w:rsid w:val="00BF1ABE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2Char12">
    <w:name w:val="正文文本 2 Char1"/>
    <w:semiHidden/>
    <w:qFormat/>
    <w:rsid w:val="00BF1ABE"/>
    <w:rPr>
      <w:rFonts w:eastAsia="宋体"/>
      <w:kern w:val="2"/>
      <w:sz w:val="21"/>
      <w:lang w:val="en-US" w:eastAsia="zh-CN"/>
    </w:rPr>
  </w:style>
  <w:style w:type="character" w:customStyle="1" w:styleId="3Char11">
    <w:name w:val="标题 3 Char1"/>
    <w:semiHidden/>
    <w:qFormat/>
    <w:rsid w:val="00BF1ABE"/>
    <w:rPr>
      <w:rFonts w:eastAsia="黑体"/>
      <w:kern w:val="2"/>
      <w:sz w:val="28"/>
      <w:lang w:val="en-US" w:eastAsia="zh-CN"/>
    </w:rPr>
  </w:style>
  <w:style w:type="character" w:customStyle="1" w:styleId="Char1c">
    <w:name w:val="标题 Char1"/>
    <w:semiHidden/>
    <w:qFormat/>
    <w:rsid w:val="00BF1ABE"/>
    <w:rPr>
      <w:rFonts w:ascii="Arial" w:eastAsia="宋体" w:hAnsi="Arial"/>
      <w:b/>
      <w:kern w:val="2"/>
      <w:sz w:val="32"/>
      <w:lang w:val="en-US" w:eastAsia="zh-CN"/>
    </w:rPr>
  </w:style>
  <w:style w:type="paragraph" w:customStyle="1" w:styleId="2fa">
    <w:name w:val="正文2"/>
    <w:basedOn w:val="1f8"/>
    <w:semiHidden/>
    <w:qFormat/>
    <w:rsid w:val="00BF1ABE"/>
    <w:pPr>
      <w:keepNext w:val="0"/>
      <w:pageBreakBefore w:val="0"/>
      <w:widowControl w:val="0"/>
      <w:tabs>
        <w:tab w:val="left" w:pos="2160"/>
      </w:tabs>
      <w:spacing w:before="0" w:afterLines="0" w:line="490" w:lineRule="exact"/>
      <w:ind w:left="0"/>
      <w:jc w:val="center"/>
      <w:textAlignment w:val="baseline"/>
      <w:outlineLvl w:val="9"/>
    </w:pPr>
    <w:rPr>
      <w:rFonts w:ascii="仿宋_GB2312" w:eastAsia="仿宋_GB2312" w:hAnsi="Times New Roman"/>
      <w:bCs w:val="0"/>
      <w:kern w:val="0"/>
      <w:sz w:val="34"/>
      <w:szCs w:val="20"/>
      <w:lang w:val="en-US"/>
    </w:rPr>
  </w:style>
  <w:style w:type="character" w:customStyle="1" w:styleId="CommentTextChar">
    <w:name w:val="Comment Text Char"/>
    <w:semiHidden/>
    <w:qFormat/>
    <w:locked/>
    <w:rsid w:val="00BF1ABE"/>
    <w:rPr>
      <w:rFonts w:ascii="Calibri" w:eastAsia="宋体" w:hAnsi="Calibri"/>
      <w:kern w:val="2"/>
      <w:sz w:val="21"/>
      <w:szCs w:val="22"/>
      <w:lang w:val="en-US" w:eastAsia="zh-CN" w:bidi="ar-SA"/>
    </w:rPr>
  </w:style>
  <w:style w:type="character" w:customStyle="1" w:styleId="PlainTextChar">
    <w:name w:val="Plain Text Char"/>
    <w:qFormat/>
    <w:locked/>
    <w:rsid w:val="00BF1ABE"/>
    <w:rPr>
      <w:rFonts w:ascii="宋体" w:eastAsia="宋体" w:hAnsi="Courier New" w:cs="Courier New"/>
      <w:kern w:val="2"/>
      <w:sz w:val="21"/>
      <w:szCs w:val="21"/>
      <w:lang w:val="en-US" w:eastAsia="zh-CN" w:bidi="ar-SA"/>
    </w:rPr>
  </w:style>
  <w:style w:type="character" w:customStyle="1" w:styleId="sh141">
    <w:name w:val="sh141"/>
    <w:qFormat/>
    <w:rsid w:val="00BF1ABE"/>
    <w:rPr>
      <w:color w:val="2B2B2B"/>
      <w:sz w:val="23"/>
      <w:szCs w:val="23"/>
    </w:rPr>
  </w:style>
  <w:style w:type="paragraph" w:customStyle="1" w:styleId="TOC1">
    <w:name w:val="TOC 标题1"/>
    <w:basedOn w:val="1"/>
    <w:next w:val="a5"/>
    <w:qFormat/>
    <w:rsid w:val="00BF1ABE"/>
    <w:pPr>
      <w:tabs>
        <w:tab w:val="clear" w:pos="840"/>
      </w:tabs>
      <w:spacing w:line="578" w:lineRule="auto"/>
      <w:ind w:left="0" w:firstLine="0"/>
      <w:outlineLvl w:val="9"/>
    </w:pPr>
    <w:rPr>
      <w:bCs/>
      <w:szCs w:val="44"/>
    </w:rPr>
  </w:style>
  <w:style w:type="character" w:customStyle="1" w:styleId="1CharChar0">
    <w:name w:val="样式1 Char Char"/>
    <w:qFormat/>
    <w:locked/>
    <w:rsid w:val="00BF1ABE"/>
    <w:rPr>
      <w:rFonts w:ascii="EU-F1" w:eastAsia="黑体"/>
      <w:sz w:val="21"/>
      <w:lang w:bidi="ar-SA"/>
    </w:rPr>
  </w:style>
  <w:style w:type="character" w:customStyle="1" w:styleId="affffff9">
    <w:name w:val="正文文本首行缩进 字符"/>
    <w:basedOn w:val="Char1"/>
    <w:uiPriority w:val="99"/>
    <w:semiHidden/>
    <w:qFormat/>
    <w:rsid w:val="00BF1ABE"/>
    <w:rPr>
      <w:rFonts w:ascii="Times New Roman" w:eastAsia="宋体" w:hAnsi="Times New Roman" w:cs="Times New Roman"/>
      <w:sz w:val="24"/>
      <w:szCs w:val="20"/>
      <w:lang w:eastAsia="en-US"/>
    </w:rPr>
  </w:style>
  <w:style w:type="character" w:customStyle="1" w:styleId="2Char20">
    <w:name w:val="正文首行缩进 2 Char2"/>
    <w:basedOn w:val="Char30"/>
    <w:link w:val="24"/>
    <w:uiPriority w:val="99"/>
    <w:semiHidden/>
    <w:qFormat/>
    <w:rsid w:val="00BF1ABE"/>
    <w:rPr>
      <w:rFonts w:ascii="Times New Roman" w:eastAsia="宋体" w:hAnsi="Times New Roman" w:cs="Times New Roman"/>
      <w:kern w:val="0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A9E8539-D48F-4785-AA07-C94C25FDC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柴岳华</dc:creator>
  <cp:lastModifiedBy>Administrator</cp:lastModifiedBy>
  <cp:revision>122</cp:revision>
  <dcterms:created xsi:type="dcterms:W3CDTF">2017-11-03T07:15:00Z</dcterms:created>
  <dcterms:modified xsi:type="dcterms:W3CDTF">2018-12-07T11:45:00Z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2052-10.1.0.7671</vt:lpwstr>
  </property>
</Properties>
</file>